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4"/>
          <w:szCs w:val="24"/>
        </w:rPr>
      </w:pPr>
      <w:r>
        <w:rPr>
          <w:rFonts w:ascii="Times New Roman" w:eastAsia="Times New Roman" w:hAnsi="Times New Roman" w:cs="Times New Roman"/>
          <w:i/>
          <w:iCs/>
        </w:rPr>
        <w:t xml:space="preserve"> </w:t>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Дело № </w:t>
      </w:r>
      <w:r>
        <w:rPr>
          <w:rFonts w:ascii="Times New Roman" w:eastAsia="Times New Roman" w:hAnsi="Times New Roman" w:cs="Times New Roman"/>
        </w:rPr>
        <w:t>5-</w:t>
      </w:r>
      <w:r>
        <w:rPr>
          <w:rFonts w:ascii="Times New Roman" w:eastAsia="Times New Roman" w:hAnsi="Times New Roman" w:cs="Times New Roman"/>
        </w:rPr>
        <w:t>0</w:t>
      </w:r>
      <w:r>
        <w:rPr>
          <w:rFonts w:ascii="Times New Roman" w:eastAsia="Times New Roman" w:hAnsi="Times New Roman" w:cs="Times New Roman"/>
        </w:rPr>
        <w:t>530</w:t>
      </w:r>
      <w:r>
        <w:rPr>
          <w:rFonts w:ascii="Times New Roman" w:eastAsia="Times New Roman" w:hAnsi="Times New Roman" w:cs="Times New Roman"/>
        </w:rPr>
        <w:t>-26</w:t>
      </w:r>
      <w:r>
        <w:rPr>
          <w:rFonts w:ascii="Times New Roman" w:eastAsia="Times New Roman" w:hAnsi="Times New Roman" w:cs="Times New Roman"/>
        </w:rPr>
        <w:t>03</w:t>
      </w:r>
      <w:r>
        <w:rPr>
          <w:rFonts w:ascii="Times New Roman" w:eastAsia="Times New Roman" w:hAnsi="Times New Roman" w:cs="Times New Roman"/>
        </w:rPr>
        <w:t>/202</w:t>
      </w:r>
      <w:r>
        <w:rPr>
          <w:rFonts w:ascii="Times New Roman" w:eastAsia="Times New Roman" w:hAnsi="Times New Roman" w:cs="Times New Roman"/>
        </w:rPr>
        <w:t>6</w:t>
      </w:r>
    </w:p>
    <w:p>
      <w:pPr>
        <w:spacing w:before="0" w:after="0"/>
        <w:jc w:val="center"/>
      </w:pPr>
    </w:p>
    <w:p>
      <w:pPr>
        <w:spacing w:before="0" w:after="0"/>
        <w:jc w:val="center"/>
      </w:pPr>
      <w:r>
        <w:rPr>
          <w:rFonts w:ascii="Times New Roman" w:eastAsia="Times New Roman" w:hAnsi="Times New Roman" w:cs="Times New Roman"/>
        </w:rPr>
        <w:t>П О С Т А Н О В Л Е Н И Е</w:t>
      </w:r>
    </w:p>
    <w:p>
      <w:pPr>
        <w:spacing w:before="0" w:after="0"/>
        <w:jc w:val="center"/>
      </w:pPr>
      <w:r>
        <w:rPr>
          <w:rFonts w:ascii="Times New Roman" w:eastAsia="Times New Roman" w:hAnsi="Times New Roman" w:cs="Times New Roman"/>
        </w:rPr>
        <w:t>по делу об административном правонарушении</w:t>
      </w:r>
    </w:p>
    <w:p>
      <w:pPr>
        <w:spacing w:before="0" w:after="0"/>
        <w:jc w:val="both"/>
      </w:pPr>
    </w:p>
    <w:p>
      <w:pPr>
        <w:spacing w:before="0" w:after="0"/>
        <w:jc w:val="center"/>
        <w:rPr>
          <w:sz w:val="24"/>
          <w:szCs w:val="24"/>
        </w:rPr>
      </w:pPr>
      <w:r>
        <w:rPr>
          <w:rFonts w:ascii="Times New Roman" w:eastAsia="Times New Roman" w:hAnsi="Times New Roman" w:cs="Times New Roman"/>
        </w:rPr>
        <w:t>г. Сургут</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24</w:t>
      </w:r>
      <w:r>
        <w:rPr>
          <w:rFonts w:ascii="Times New Roman" w:eastAsia="Times New Roman" w:hAnsi="Times New Roman" w:cs="Times New Roman"/>
        </w:rPr>
        <w:t xml:space="preserve"> июня</w:t>
      </w:r>
      <w:r>
        <w:rPr>
          <w:rFonts w:ascii="Times New Roman" w:eastAsia="Times New Roman" w:hAnsi="Times New Roman" w:cs="Times New Roman"/>
        </w:rPr>
        <w:t xml:space="preserve"> </w:t>
      </w:r>
      <w:r>
        <w:rPr>
          <w:rFonts w:ascii="Times New Roman" w:eastAsia="Times New Roman" w:hAnsi="Times New Roman" w:cs="Times New Roman"/>
        </w:rPr>
        <w:t>202</w:t>
      </w:r>
      <w:r>
        <w:rPr>
          <w:rFonts w:ascii="Times New Roman" w:eastAsia="Times New Roman" w:hAnsi="Times New Roman" w:cs="Times New Roman"/>
        </w:rPr>
        <w:t>6</w:t>
      </w:r>
      <w:r>
        <w:rPr>
          <w:rFonts w:ascii="Times New Roman" w:eastAsia="Times New Roman" w:hAnsi="Times New Roman" w:cs="Times New Roman"/>
        </w:rPr>
        <w:t xml:space="preserve"> года</w:t>
      </w:r>
    </w:p>
    <w:p>
      <w:pPr>
        <w:spacing w:before="0" w:after="0"/>
        <w:jc w:val="both"/>
      </w:pPr>
    </w:p>
    <w:p>
      <w:pPr>
        <w:spacing w:before="0" w:after="0"/>
        <w:ind w:firstLine="708"/>
        <w:jc w:val="both"/>
      </w:pPr>
      <w:r>
        <w:rPr>
          <w:rFonts w:ascii="Times New Roman" w:eastAsia="Times New Roman" w:hAnsi="Times New Roman" w:cs="Times New Roman"/>
        </w:rPr>
        <w:t>М</w:t>
      </w:r>
      <w:r>
        <w:rPr>
          <w:rFonts w:ascii="Times New Roman" w:eastAsia="Times New Roman" w:hAnsi="Times New Roman" w:cs="Times New Roman"/>
        </w:rPr>
        <w:t>ирово</w:t>
      </w:r>
      <w:r>
        <w:rPr>
          <w:rFonts w:ascii="Times New Roman" w:eastAsia="Times New Roman" w:hAnsi="Times New Roman" w:cs="Times New Roman"/>
        </w:rPr>
        <w:t>й</w:t>
      </w:r>
      <w:r>
        <w:rPr>
          <w:rFonts w:ascii="Times New Roman" w:eastAsia="Times New Roman" w:hAnsi="Times New Roman" w:cs="Times New Roman"/>
        </w:rPr>
        <w:t xml:space="preserve"> судь</w:t>
      </w:r>
      <w:r>
        <w:rPr>
          <w:rFonts w:ascii="Times New Roman" w:eastAsia="Times New Roman" w:hAnsi="Times New Roman" w:cs="Times New Roman"/>
        </w:rPr>
        <w:t>я</w:t>
      </w:r>
      <w:r>
        <w:rPr>
          <w:rFonts w:ascii="Times New Roman" w:eastAsia="Times New Roman" w:hAnsi="Times New Roman" w:cs="Times New Roman"/>
        </w:rPr>
        <w:t xml:space="preserve"> судебного участка № </w:t>
      </w:r>
      <w:r>
        <w:rPr>
          <w:rFonts w:ascii="Times New Roman" w:eastAsia="Times New Roman" w:hAnsi="Times New Roman" w:cs="Times New Roman"/>
        </w:rPr>
        <w:t>3</w:t>
      </w:r>
      <w:r>
        <w:rPr>
          <w:rFonts w:ascii="Times New Roman" w:eastAsia="Times New Roman" w:hAnsi="Times New Roman" w:cs="Times New Roman"/>
        </w:rPr>
        <w:t xml:space="preserve"> </w:t>
      </w:r>
      <w:r>
        <w:rPr>
          <w:rFonts w:ascii="Times New Roman" w:eastAsia="Times New Roman" w:hAnsi="Times New Roman" w:cs="Times New Roman"/>
        </w:rPr>
        <w:t>Сургутского</w:t>
      </w:r>
      <w:r>
        <w:rPr>
          <w:rFonts w:ascii="Times New Roman" w:eastAsia="Times New Roman" w:hAnsi="Times New Roman" w:cs="Times New Roman"/>
        </w:rPr>
        <w:t xml:space="preserve"> судебного района города окружного значения Сургута ХМАО-Югры </w:t>
      </w:r>
      <w:r>
        <w:rPr>
          <w:rFonts w:ascii="Times New Roman" w:eastAsia="Times New Roman" w:hAnsi="Times New Roman" w:cs="Times New Roman"/>
        </w:rPr>
        <w:t>Ачкасова Е</w:t>
      </w:r>
      <w:r>
        <w:rPr>
          <w:rFonts w:ascii="Times New Roman" w:eastAsia="Times New Roman" w:hAnsi="Times New Roman" w:cs="Times New Roman"/>
        </w:rPr>
        <w:t>лена Владимировна</w:t>
      </w:r>
      <w:r>
        <w:rPr>
          <w:rFonts w:ascii="Times New Roman" w:eastAsia="Times New Roman" w:hAnsi="Times New Roman" w:cs="Times New Roman"/>
        </w:rPr>
        <w:t xml:space="preserve">, находящийся по адресу: г. Сургут, ул. Гагарина, д. 9, </w:t>
      </w:r>
      <w:r>
        <w:rPr>
          <w:rFonts w:ascii="Times New Roman" w:eastAsia="Times New Roman" w:hAnsi="Times New Roman" w:cs="Times New Roman"/>
        </w:rPr>
        <w:t>каб</w:t>
      </w:r>
      <w:r>
        <w:rPr>
          <w:rFonts w:ascii="Times New Roman" w:eastAsia="Times New Roman" w:hAnsi="Times New Roman" w:cs="Times New Roman"/>
        </w:rPr>
        <w:t>. 30</w:t>
      </w:r>
      <w:r>
        <w:rPr>
          <w:rFonts w:ascii="Times New Roman" w:eastAsia="Times New Roman" w:hAnsi="Times New Roman" w:cs="Times New Roman"/>
        </w:rPr>
        <w:t>3</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рассмотрев материалы дела в отношении:</w:t>
      </w:r>
    </w:p>
    <w:p>
      <w:pPr>
        <w:spacing w:before="0" w:after="0"/>
        <w:ind w:firstLine="708"/>
        <w:jc w:val="both"/>
      </w:pPr>
      <w:r>
        <w:rPr>
          <w:rFonts w:ascii="Times New Roman" w:eastAsia="Times New Roman" w:hAnsi="Times New Roman" w:cs="Times New Roman"/>
        </w:rPr>
        <w:t>Янмурзаева</w:t>
      </w:r>
      <w:r>
        <w:rPr>
          <w:rFonts w:ascii="Times New Roman" w:eastAsia="Times New Roman" w:hAnsi="Times New Roman" w:cs="Times New Roman"/>
        </w:rPr>
        <w:t xml:space="preserve"> </w:t>
      </w:r>
      <w:r>
        <w:rPr>
          <w:rFonts w:ascii="Times New Roman" w:eastAsia="Times New Roman" w:hAnsi="Times New Roman" w:cs="Times New Roman"/>
        </w:rPr>
        <w:t>Камалдина</w:t>
      </w:r>
      <w:r>
        <w:rPr>
          <w:rFonts w:ascii="Times New Roman" w:eastAsia="Times New Roman" w:hAnsi="Times New Roman" w:cs="Times New Roman"/>
        </w:rPr>
        <w:t xml:space="preserve"> </w:t>
      </w:r>
      <w:r>
        <w:rPr>
          <w:rFonts w:ascii="Times New Roman" w:eastAsia="Times New Roman" w:hAnsi="Times New Roman" w:cs="Times New Roman"/>
        </w:rPr>
        <w:t>Абдулмуталимовича</w:t>
      </w:r>
      <w:r>
        <w:rPr>
          <w:rFonts w:ascii="Times New Roman" w:eastAsia="Times New Roman" w:hAnsi="Times New Roman" w:cs="Times New Roman"/>
        </w:rPr>
        <w:t>,</w:t>
      </w:r>
      <w:r>
        <w:rPr>
          <w:rFonts w:ascii="Times New Roman" w:eastAsia="Times New Roman" w:hAnsi="Times New Roman" w:cs="Times New Roman"/>
        </w:rPr>
        <w:t xml:space="preserve"> </w:t>
      </w:r>
      <w:r>
        <w:rPr>
          <w:rStyle w:val="cat-UserDefinedgrp-55rplc-5"/>
          <w:rFonts w:ascii="Times New Roman" w:eastAsia="Times New Roman" w:hAnsi="Times New Roman" w:cs="Times New Roman"/>
        </w:rPr>
        <w:t>...</w:t>
      </w:r>
      <w:r>
        <w:rPr>
          <w:rFonts w:ascii="Times New Roman" w:eastAsia="Times New Roman" w:hAnsi="Times New Roman" w:cs="Times New Roman"/>
        </w:rPr>
        <w:t xml:space="preserve"> года рождения, уроженца </w:t>
      </w:r>
      <w:r>
        <w:rPr>
          <w:rStyle w:val="cat-UserDefinedgrp-56rplc-8"/>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г</w:t>
      </w:r>
      <w:r>
        <w:rPr>
          <w:rFonts w:ascii="Times New Roman" w:eastAsia="Times New Roman" w:hAnsi="Times New Roman" w:cs="Times New Roman"/>
        </w:rPr>
        <w:t xml:space="preserve">ражданина </w:t>
      </w:r>
      <w:r>
        <w:rPr>
          <w:rStyle w:val="cat-UserDefinedgrp-57rplc-9"/>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ВУ </w:t>
      </w:r>
      <w:r>
        <w:rPr>
          <w:rStyle w:val="cat-UserDefinedgrp-47rplc-10"/>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ИНН </w:t>
      </w:r>
      <w:r>
        <w:rPr>
          <w:rStyle w:val="cat-UserDefinedgrp-58rplc-12"/>
          <w:rFonts w:ascii="Times New Roman" w:eastAsia="Times New Roman" w:hAnsi="Times New Roman" w:cs="Times New Roman"/>
        </w:rPr>
        <w:t>...</w:t>
      </w:r>
      <w:r>
        <w:rPr>
          <w:rFonts w:ascii="Times New Roman" w:eastAsia="Times New Roman" w:hAnsi="Times New Roman" w:cs="Times New Roman"/>
        </w:rPr>
        <w:t xml:space="preserve">, зарегистрированного </w:t>
      </w:r>
      <w:r>
        <w:rPr>
          <w:rFonts w:ascii="Times New Roman" w:eastAsia="Times New Roman" w:hAnsi="Times New Roman" w:cs="Times New Roman"/>
        </w:rPr>
        <w:t xml:space="preserve">и проживающего </w:t>
      </w:r>
      <w:r>
        <w:rPr>
          <w:rFonts w:ascii="Times New Roman" w:eastAsia="Times New Roman" w:hAnsi="Times New Roman" w:cs="Times New Roman"/>
        </w:rPr>
        <w:t>п</w:t>
      </w:r>
      <w:r>
        <w:rPr>
          <w:rFonts w:ascii="Times New Roman" w:eastAsia="Times New Roman" w:hAnsi="Times New Roman" w:cs="Times New Roman"/>
        </w:rPr>
        <w:t xml:space="preserve">о адресу: </w:t>
      </w:r>
      <w:r>
        <w:rPr>
          <w:rStyle w:val="cat-UserDefinedgrp-59rplc-13"/>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работающего</w:t>
      </w:r>
      <w:r>
        <w:rPr>
          <w:rFonts w:ascii="Times New Roman" w:eastAsia="Times New Roman" w:hAnsi="Times New Roman" w:cs="Times New Roman"/>
        </w:rPr>
        <w:t xml:space="preserve"> </w:t>
      </w:r>
      <w:r>
        <w:rPr>
          <w:rStyle w:val="cat-UserDefinedgrp-60rplc-16"/>
          <w:rFonts w:ascii="Times New Roman" w:eastAsia="Times New Roman" w:hAnsi="Times New Roman" w:cs="Times New Roman"/>
        </w:rPr>
        <w:t>...</w:t>
      </w:r>
      <w:r>
        <w:rPr>
          <w:rFonts w:ascii="Times New Roman" w:eastAsia="Times New Roman" w:hAnsi="Times New Roman" w:cs="Times New Roman"/>
        </w:rPr>
        <w:t xml:space="preserve"> о</w:t>
      </w:r>
      <w:r>
        <w:rPr>
          <w:rFonts w:ascii="Times New Roman" w:eastAsia="Times New Roman" w:hAnsi="Times New Roman" w:cs="Times New Roman"/>
        </w:rPr>
        <w:t>б административном правонарушении предусмотренном ч.1 ст.12.8 КоАП РФ,</w:t>
      </w:r>
      <w:r>
        <w:rPr>
          <w:rFonts w:ascii="Times New Roman" w:eastAsia="Times New Roman" w:hAnsi="Times New Roman" w:cs="Times New Roman"/>
        </w:rPr>
        <w:t xml:space="preserve"> </w:t>
      </w:r>
    </w:p>
    <w:p>
      <w:pPr>
        <w:spacing w:before="0" w:after="0"/>
        <w:jc w:val="center"/>
      </w:pPr>
    </w:p>
    <w:p>
      <w:pPr>
        <w:spacing w:before="0" w:after="0"/>
        <w:jc w:val="center"/>
      </w:pPr>
      <w:r>
        <w:rPr>
          <w:rFonts w:ascii="Times New Roman" w:eastAsia="Times New Roman" w:hAnsi="Times New Roman" w:cs="Times New Roman"/>
        </w:rPr>
        <w:t>У С Т А Н О В И Л:</w:t>
      </w:r>
    </w:p>
    <w:p>
      <w:pPr>
        <w:spacing w:before="0" w:after="0"/>
        <w:jc w:val="both"/>
      </w:pPr>
    </w:p>
    <w:p>
      <w:pPr>
        <w:spacing w:before="0" w:after="0"/>
        <w:ind w:firstLine="708"/>
        <w:jc w:val="both"/>
      </w:pPr>
      <w:r>
        <w:rPr>
          <w:rFonts w:ascii="Times New Roman" w:eastAsia="Times New Roman" w:hAnsi="Times New Roman" w:cs="Times New Roman"/>
        </w:rPr>
        <w:t>Янмурзаев</w:t>
      </w:r>
      <w:r>
        <w:rPr>
          <w:rFonts w:ascii="Times New Roman" w:eastAsia="Times New Roman" w:hAnsi="Times New Roman" w:cs="Times New Roman"/>
        </w:rPr>
        <w:t xml:space="preserve"> К.А.</w:t>
      </w:r>
      <w:r>
        <w:rPr>
          <w:rFonts w:ascii="Times New Roman" w:eastAsia="Times New Roman" w:hAnsi="Times New Roman" w:cs="Times New Roman"/>
        </w:rPr>
        <w:t xml:space="preserve"> </w:t>
      </w:r>
      <w:r>
        <w:rPr>
          <w:rFonts w:ascii="Times New Roman" w:eastAsia="Times New Roman" w:hAnsi="Times New Roman" w:cs="Times New Roman"/>
        </w:rPr>
        <w:t>30.11.</w:t>
      </w:r>
      <w:r>
        <w:rPr>
          <w:rFonts w:ascii="Times New Roman" w:eastAsia="Times New Roman" w:hAnsi="Times New Roman" w:cs="Times New Roman"/>
        </w:rPr>
        <w:t>202</w:t>
      </w:r>
      <w:r>
        <w:rPr>
          <w:rFonts w:ascii="Times New Roman" w:eastAsia="Times New Roman" w:hAnsi="Times New Roman" w:cs="Times New Roman"/>
        </w:rPr>
        <w:t>5</w:t>
      </w:r>
      <w:r>
        <w:rPr>
          <w:rFonts w:ascii="Times New Roman" w:eastAsia="Times New Roman" w:hAnsi="Times New Roman" w:cs="Times New Roman"/>
        </w:rPr>
        <w:t xml:space="preserve"> в </w:t>
      </w:r>
      <w:r>
        <w:rPr>
          <w:rFonts w:ascii="Times New Roman" w:eastAsia="Times New Roman" w:hAnsi="Times New Roman" w:cs="Times New Roman"/>
        </w:rPr>
        <w:t>19</w:t>
      </w:r>
      <w:r>
        <w:rPr>
          <w:rFonts w:ascii="Times New Roman" w:eastAsia="Times New Roman" w:hAnsi="Times New Roman" w:cs="Times New Roman"/>
        </w:rPr>
        <w:t xml:space="preserve"> </w:t>
      </w:r>
      <w:r>
        <w:rPr>
          <w:rFonts w:ascii="Times New Roman" w:eastAsia="Times New Roman" w:hAnsi="Times New Roman" w:cs="Times New Roman"/>
        </w:rPr>
        <w:t xml:space="preserve">час. </w:t>
      </w:r>
      <w:r>
        <w:rPr>
          <w:rFonts w:ascii="Times New Roman" w:eastAsia="Times New Roman" w:hAnsi="Times New Roman" w:cs="Times New Roman"/>
        </w:rPr>
        <w:t>3</w:t>
      </w:r>
      <w:r>
        <w:rPr>
          <w:rFonts w:ascii="Times New Roman" w:eastAsia="Times New Roman" w:hAnsi="Times New Roman" w:cs="Times New Roman"/>
        </w:rPr>
        <w:t>0</w:t>
      </w:r>
      <w:r>
        <w:rPr>
          <w:rFonts w:ascii="Times New Roman" w:eastAsia="Times New Roman" w:hAnsi="Times New Roman" w:cs="Times New Roman"/>
        </w:rPr>
        <w:t xml:space="preserve"> мин. </w:t>
      </w:r>
      <w:r>
        <w:rPr>
          <w:rFonts w:ascii="Times New Roman" w:eastAsia="Times New Roman" w:hAnsi="Times New Roman" w:cs="Times New Roman"/>
        </w:rPr>
        <w:t xml:space="preserve">на </w:t>
      </w:r>
      <w:r>
        <w:rPr>
          <w:rFonts w:ascii="Times New Roman" w:eastAsia="Times New Roman" w:hAnsi="Times New Roman" w:cs="Times New Roman"/>
        </w:rPr>
        <w:t>Яунлорском</w:t>
      </w:r>
      <w:r>
        <w:rPr>
          <w:rFonts w:ascii="Times New Roman" w:eastAsia="Times New Roman" w:hAnsi="Times New Roman" w:cs="Times New Roman"/>
        </w:rPr>
        <w:t xml:space="preserve"> </w:t>
      </w:r>
      <w:r>
        <w:rPr>
          <w:rFonts w:ascii="Times New Roman" w:eastAsia="Times New Roman" w:hAnsi="Times New Roman" w:cs="Times New Roman"/>
        </w:rPr>
        <w:t>мр</w:t>
      </w:r>
      <w:r>
        <w:rPr>
          <w:rFonts w:ascii="Times New Roman" w:eastAsia="Times New Roman" w:hAnsi="Times New Roman" w:cs="Times New Roman"/>
        </w:rPr>
        <w:t xml:space="preserve">. от ЦДНГ 11 на 5 км. 700 м. в направлении куста 12 </w:t>
      </w:r>
      <w:r>
        <w:rPr>
          <w:rFonts w:ascii="Times New Roman" w:eastAsia="Times New Roman" w:hAnsi="Times New Roman" w:cs="Times New Roman"/>
        </w:rPr>
        <w:t>Сургутского</w:t>
      </w:r>
      <w:r>
        <w:rPr>
          <w:rFonts w:ascii="Times New Roman" w:eastAsia="Times New Roman" w:hAnsi="Times New Roman" w:cs="Times New Roman"/>
        </w:rPr>
        <w:t xml:space="preserve"> района ХМАО-Югры</w:t>
      </w:r>
      <w:r>
        <w:rPr>
          <w:rFonts w:ascii="Times New Roman" w:eastAsia="Times New Roman" w:hAnsi="Times New Roman" w:cs="Times New Roman"/>
        </w:rPr>
        <w:t xml:space="preserve">, </w:t>
      </w:r>
      <w:r>
        <w:rPr>
          <w:rFonts w:ascii="Times New Roman" w:eastAsia="Times New Roman" w:hAnsi="Times New Roman" w:cs="Times New Roman"/>
        </w:rPr>
        <w:t>являясь водителем</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управлял транспортным средством </w:t>
      </w:r>
      <w:r>
        <w:rPr>
          <w:rFonts w:ascii="Times New Roman" w:eastAsia="Times New Roman" w:hAnsi="Times New Roman" w:cs="Times New Roman"/>
        </w:rPr>
        <w:t>МАЗ</w:t>
      </w:r>
      <w:r>
        <w:rPr>
          <w:rFonts w:ascii="Times New Roman" w:eastAsia="Times New Roman" w:hAnsi="Times New Roman" w:cs="Times New Roman"/>
        </w:rPr>
        <w:t xml:space="preserve"> </w:t>
      </w:r>
      <w:r>
        <w:rPr>
          <w:rFonts w:ascii="Times New Roman" w:eastAsia="Times New Roman" w:hAnsi="Times New Roman" w:cs="Times New Roman"/>
        </w:rPr>
        <w:t xml:space="preserve">г/н </w:t>
      </w:r>
      <w:r>
        <w:rPr>
          <w:rStyle w:val="cat-UserDefinedgrp-61rplc-25"/>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 состоянии опьянения, если такое действие не содержит</w:t>
      </w:r>
      <w:r>
        <w:rPr>
          <w:rFonts w:ascii="Times New Roman" w:eastAsia="Times New Roman" w:hAnsi="Times New Roman" w:cs="Times New Roman"/>
        </w:rPr>
        <w:t xml:space="preserve"> уголовно</w:t>
      </w:r>
      <w:r>
        <w:rPr>
          <w:rFonts w:ascii="Times New Roman" w:eastAsia="Times New Roman" w:hAnsi="Times New Roman" w:cs="Times New Roman"/>
        </w:rPr>
        <w:t xml:space="preserve"> наказуемого деяния, чем нарушил п.2.7 Правил дорожного </w:t>
      </w:r>
      <w:r>
        <w:rPr>
          <w:rFonts w:ascii="Times New Roman" w:eastAsia="Times New Roman" w:hAnsi="Times New Roman" w:cs="Times New Roman"/>
        </w:rPr>
        <w:t>движения РФ.</w:t>
      </w:r>
    </w:p>
    <w:p>
      <w:pPr>
        <w:spacing w:before="0" w:after="0"/>
        <w:ind w:firstLine="708"/>
        <w:jc w:val="both"/>
      </w:pPr>
      <w:r>
        <w:rPr>
          <w:rFonts w:ascii="Times New Roman" w:eastAsia="Times New Roman" w:hAnsi="Times New Roman" w:cs="Times New Roman"/>
        </w:rPr>
        <w:t xml:space="preserve">При рассмотрении дела об административном правонарушении </w:t>
      </w:r>
      <w:r>
        <w:rPr>
          <w:rFonts w:ascii="Times New Roman" w:eastAsia="Times New Roman" w:hAnsi="Times New Roman" w:cs="Times New Roman"/>
        </w:rPr>
        <w:t>Янмурзаев</w:t>
      </w:r>
      <w:r>
        <w:rPr>
          <w:rFonts w:ascii="Times New Roman" w:eastAsia="Times New Roman" w:hAnsi="Times New Roman" w:cs="Times New Roman"/>
        </w:rPr>
        <w:t xml:space="preserve"> К.А</w:t>
      </w:r>
      <w:r>
        <w:rPr>
          <w:rFonts w:ascii="Times New Roman" w:eastAsia="Times New Roman" w:hAnsi="Times New Roman" w:cs="Times New Roman"/>
        </w:rPr>
        <w:t>.</w:t>
      </w:r>
      <w:r>
        <w:rPr>
          <w:rFonts w:ascii="Times New Roman" w:eastAsia="Times New Roman" w:hAnsi="Times New Roman" w:cs="Times New Roman"/>
        </w:rPr>
        <w:t xml:space="preserve"> вину не признал, пояснил, что действительно </w:t>
      </w:r>
      <w:r>
        <w:rPr>
          <w:rFonts w:ascii="Times New Roman" w:eastAsia="Times New Roman" w:hAnsi="Times New Roman" w:cs="Times New Roman"/>
        </w:rPr>
        <w:t xml:space="preserve">находился 30.11.2025 в 19 час. 30 мин. на </w:t>
      </w:r>
      <w:r>
        <w:rPr>
          <w:rFonts w:ascii="Times New Roman" w:eastAsia="Times New Roman" w:hAnsi="Times New Roman" w:cs="Times New Roman"/>
        </w:rPr>
        <w:t>Яунлорском</w:t>
      </w:r>
      <w:r>
        <w:rPr>
          <w:rFonts w:ascii="Times New Roman" w:eastAsia="Times New Roman" w:hAnsi="Times New Roman" w:cs="Times New Roman"/>
        </w:rPr>
        <w:t xml:space="preserve"> </w:t>
      </w:r>
      <w:r>
        <w:rPr>
          <w:rFonts w:ascii="Times New Roman" w:eastAsia="Times New Roman" w:hAnsi="Times New Roman" w:cs="Times New Roman"/>
        </w:rPr>
        <w:t>мр</w:t>
      </w:r>
      <w:r>
        <w:rPr>
          <w:rFonts w:ascii="Times New Roman" w:eastAsia="Times New Roman" w:hAnsi="Times New Roman" w:cs="Times New Roman"/>
        </w:rPr>
        <w:t xml:space="preserve">. от ЦДНГ 11 на 5 км. 700 м. в направлении куста 12 </w:t>
      </w:r>
      <w:r>
        <w:rPr>
          <w:rFonts w:ascii="Times New Roman" w:eastAsia="Times New Roman" w:hAnsi="Times New Roman" w:cs="Times New Roman"/>
        </w:rPr>
        <w:t>Сургутского</w:t>
      </w:r>
      <w:r>
        <w:rPr>
          <w:rFonts w:ascii="Times New Roman" w:eastAsia="Times New Roman" w:hAnsi="Times New Roman" w:cs="Times New Roman"/>
        </w:rPr>
        <w:t xml:space="preserve"> района ХМАО-Югры, являлся водителем, управлял транспортным средством МАЗ г/н </w:t>
      </w:r>
      <w:r>
        <w:rPr>
          <w:rStyle w:val="cat-UserDefinedgrp-61rplc-33"/>
          <w:rFonts w:ascii="Times New Roman" w:eastAsia="Times New Roman" w:hAnsi="Times New Roman" w:cs="Times New Roman"/>
        </w:rPr>
        <w:t>...</w:t>
      </w:r>
      <w:r>
        <w:rPr>
          <w:rFonts w:ascii="Times New Roman" w:eastAsia="Times New Roman" w:hAnsi="Times New Roman" w:cs="Times New Roman"/>
        </w:rPr>
        <w:t xml:space="preserve">. При этом был трезв, никаких запрещенных веществ, наркотических средств не употреблял. Ехал на рабочем автомобиле в сторону нефтяного куста, стал участником дорожно-транспортного происшествия, в его автомобиль въехало большегрузное транспортное средство «МАН». От столкновения его транспортное средство МАЗ г/н </w:t>
      </w:r>
      <w:r>
        <w:rPr>
          <w:rStyle w:val="cat-UserDefinedgrp-61rplc-37"/>
          <w:rFonts w:ascii="Times New Roman" w:eastAsia="Times New Roman" w:hAnsi="Times New Roman" w:cs="Times New Roman"/>
        </w:rPr>
        <w:t>...</w:t>
      </w:r>
      <w:r>
        <w:rPr>
          <w:rFonts w:ascii="Times New Roman" w:eastAsia="Times New Roman" w:hAnsi="Times New Roman" w:cs="Times New Roman"/>
        </w:rPr>
        <w:t xml:space="preserve"> опрокинулось в кювет, он получил серьезные телесные повреждения. На месте дорожно-транспортного происшествия проезжающие мимо на рабочем автобусе люди оказали ему первую помощь, а именно перевязали раны, далее занесли внутрь автобуса, так как было холодно, и поехали навстречу бригаде скорой помощи</w:t>
      </w:r>
      <w:r>
        <w:rPr>
          <w:rFonts w:ascii="Times New Roman" w:eastAsia="Times New Roman" w:hAnsi="Times New Roman" w:cs="Times New Roman"/>
        </w:rPr>
        <w:t>, которая ехала к месту дорожно-транспортного происшествия</w:t>
      </w:r>
      <w:r>
        <w:rPr>
          <w:rFonts w:ascii="Times New Roman" w:eastAsia="Times New Roman" w:hAnsi="Times New Roman" w:cs="Times New Roman"/>
        </w:rPr>
        <w:t xml:space="preserve">. Вблизи поселка Солнечный </w:t>
      </w:r>
      <w:r>
        <w:rPr>
          <w:rFonts w:ascii="Times New Roman" w:eastAsia="Times New Roman" w:hAnsi="Times New Roman" w:cs="Times New Roman"/>
        </w:rPr>
        <w:t>Сургутского</w:t>
      </w:r>
      <w:r>
        <w:rPr>
          <w:rFonts w:ascii="Times New Roman" w:eastAsia="Times New Roman" w:hAnsi="Times New Roman" w:cs="Times New Roman"/>
        </w:rPr>
        <w:t xml:space="preserve"> района Ханты-Мансийского автономного округа – Югры его передали бригаде скорой помощи, которой он был доставлен в приемное отделение БУ ХМАО-Югры «</w:t>
      </w:r>
      <w:r>
        <w:rPr>
          <w:rFonts w:ascii="Times New Roman" w:eastAsia="Times New Roman" w:hAnsi="Times New Roman" w:cs="Times New Roman"/>
        </w:rPr>
        <w:t>Сургутская</w:t>
      </w:r>
      <w:r>
        <w:rPr>
          <w:rFonts w:ascii="Times New Roman" w:eastAsia="Times New Roman" w:hAnsi="Times New Roman" w:cs="Times New Roman"/>
        </w:rPr>
        <w:t xml:space="preserve"> клиническая травматологическая больница».</w:t>
      </w:r>
      <w:r>
        <w:rPr>
          <w:rFonts w:ascii="Times New Roman" w:eastAsia="Times New Roman" w:hAnsi="Times New Roman" w:cs="Times New Roman"/>
        </w:rPr>
        <w:t xml:space="preserve"> В связи с тяжелым состоянием </w:t>
      </w:r>
      <w:r>
        <w:rPr>
          <w:rFonts w:ascii="Times New Roman" w:eastAsia="Times New Roman" w:hAnsi="Times New Roman" w:cs="Times New Roman"/>
        </w:rPr>
        <w:t xml:space="preserve">здоровья </w:t>
      </w:r>
      <w:r>
        <w:rPr>
          <w:rFonts w:ascii="Times New Roman" w:eastAsia="Times New Roman" w:hAnsi="Times New Roman" w:cs="Times New Roman"/>
        </w:rPr>
        <w:t>первый день</w:t>
      </w:r>
      <w:r>
        <w:rPr>
          <w:rFonts w:ascii="Times New Roman" w:eastAsia="Times New Roman" w:hAnsi="Times New Roman" w:cs="Times New Roman"/>
        </w:rPr>
        <w:t xml:space="preserve"> после дорожно-транспортного происшествия </w:t>
      </w:r>
      <w:r>
        <w:rPr>
          <w:rFonts w:ascii="Times New Roman" w:eastAsia="Times New Roman" w:hAnsi="Times New Roman" w:cs="Times New Roman"/>
        </w:rPr>
        <w:t>он находился в реанимационном отделении, затем до 20</w:t>
      </w:r>
      <w:r>
        <w:rPr>
          <w:rFonts w:ascii="Times New Roman" w:eastAsia="Times New Roman" w:hAnsi="Times New Roman" w:cs="Times New Roman"/>
        </w:rPr>
        <w:t>.12.</w:t>
      </w:r>
      <w:r>
        <w:rPr>
          <w:rFonts w:ascii="Times New Roman" w:eastAsia="Times New Roman" w:hAnsi="Times New Roman" w:cs="Times New Roman"/>
        </w:rPr>
        <w:t>2025 проходил</w:t>
      </w:r>
      <w:r>
        <w:rPr>
          <w:rFonts w:ascii="Times New Roman" w:eastAsia="Times New Roman" w:hAnsi="Times New Roman" w:cs="Times New Roman"/>
        </w:rPr>
        <w:t xml:space="preserve"> там</w:t>
      </w:r>
      <w:r>
        <w:rPr>
          <w:rFonts w:ascii="Times New Roman" w:eastAsia="Times New Roman" w:hAnsi="Times New Roman" w:cs="Times New Roman"/>
        </w:rPr>
        <w:t xml:space="preserve"> стационарное лечение, далее был на амбулаторном лечении. Он не помнит при каких обстоятельствах </w:t>
      </w:r>
      <w:r>
        <w:rPr>
          <w:rFonts w:ascii="Times New Roman" w:eastAsia="Times New Roman" w:hAnsi="Times New Roman" w:cs="Times New Roman"/>
        </w:rPr>
        <w:t xml:space="preserve">у него </w:t>
      </w:r>
      <w:r>
        <w:rPr>
          <w:rFonts w:ascii="Times New Roman" w:eastAsia="Times New Roman" w:hAnsi="Times New Roman" w:cs="Times New Roman"/>
        </w:rPr>
        <w:t xml:space="preserve">был произведен забор </w:t>
      </w:r>
      <w:r>
        <w:rPr>
          <w:rFonts w:ascii="Times New Roman" w:eastAsia="Times New Roman" w:hAnsi="Times New Roman" w:cs="Times New Roman"/>
        </w:rPr>
        <w:t xml:space="preserve">образца биологического материала (мочи) на определение запрещенных веществ. </w:t>
      </w:r>
      <w:r>
        <w:rPr>
          <w:rFonts w:ascii="Times New Roman" w:eastAsia="Times New Roman" w:hAnsi="Times New Roman" w:cs="Times New Roman"/>
        </w:rPr>
        <w:t>После 25</w:t>
      </w:r>
      <w:r>
        <w:rPr>
          <w:rFonts w:ascii="Times New Roman" w:eastAsia="Times New Roman" w:hAnsi="Times New Roman" w:cs="Times New Roman"/>
        </w:rPr>
        <w:t>.12.</w:t>
      </w:r>
      <w:r>
        <w:rPr>
          <w:rFonts w:ascii="Times New Roman" w:eastAsia="Times New Roman" w:hAnsi="Times New Roman" w:cs="Times New Roman"/>
        </w:rPr>
        <w:t>2025 он был приглашен сотрудниками ГАИ для дачи пояснений по факту дорожно-транспортного происшествия. В результате беседы, сотрудники ГАИ ему сообщили, что по результатам проведенного анализа установлено, что он находился в состоянии наркотического опьянения. С результатами медицинского освидетельствования на состояние опьянения он не согласен, никаких запрещенных веществ он не употребля</w:t>
      </w:r>
      <w:r>
        <w:rPr>
          <w:rFonts w:ascii="Times New Roman" w:eastAsia="Times New Roman" w:hAnsi="Times New Roman" w:cs="Times New Roman"/>
        </w:rPr>
        <w:t>л</w:t>
      </w:r>
      <w:r>
        <w:rPr>
          <w:rFonts w:ascii="Times New Roman" w:eastAsia="Times New Roman" w:hAnsi="Times New Roman" w:cs="Times New Roman"/>
        </w:rPr>
        <w:t xml:space="preserve"> и не употребля</w:t>
      </w:r>
      <w:r>
        <w:rPr>
          <w:rFonts w:ascii="Times New Roman" w:eastAsia="Times New Roman" w:hAnsi="Times New Roman" w:cs="Times New Roman"/>
        </w:rPr>
        <w:t>ет</w:t>
      </w:r>
      <w:r>
        <w:rPr>
          <w:rFonts w:ascii="Times New Roman" w:eastAsia="Times New Roman" w:hAnsi="Times New Roman" w:cs="Times New Roman"/>
        </w:rPr>
        <w:t xml:space="preserve">. </w:t>
      </w:r>
      <w:r>
        <w:rPr>
          <w:rFonts w:ascii="Times New Roman" w:eastAsia="Times New Roman" w:hAnsi="Times New Roman" w:cs="Times New Roman"/>
        </w:rPr>
        <w:t>Допускает, что мог находиться в помещении, где окружающие что-то курили</w:t>
      </w:r>
      <w:r>
        <w:rPr>
          <w:rFonts w:ascii="Times New Roman" w:eastAsia="Times New Roman" w:hAnsi="Times New Roman" w:cs="Times New Roman"/>
        </w:rPr>
        <w:t xml:space="preserve"> и он</w:t>
      </w:r>
      <w:r>
        <w:rPr>
          <w:rFonts w:ascii="Times New Roman" w:eastAsia="Times New Roman" w:hAnsi="Times New Roman" w:cs="Times New Roman"/>
        </w:rPr>
        <w:t xml:space="preserve"> надышался </w:t>
      </w:r>
      <w:r>
        <w:rPr>
          <w:rFonts w:ascii="Times New Roman" w:eastAsia="Times New Roman" w:hAnsi="Times New Roman" w:cs="Times New Roman"/>
        </w:rPr>
        <w:t xml:space="preserve">дымом, либо съел хлебобулочное изделие, содержащее мак. </w:t>
      </w:r>
    </w:p>
    <w:p>
      <w:pPr>
        <w:spacing w:before="0" w:after="0"/>
        <w:ind w:firstLine="708"/>
        <w:jc w:val="both"/>
      </w:pPr>
      <w:r>
        <w:rPr>
          <w:rFonts w:ascii="Times New Roman" w:eastAsia="Times New Roman" w:hAnsi="Times New Roman" w:cs="Times New Roman"/>
        </w:rPr>
        <w:t>Защитник – адвокат Вахабов Ю.И. в судебном заседании 03</w:t>
      </w:r>
      <w:r>
        <w:rPr>
          <w:rFonts w:ascii="Times New Roman" w:eastAsia="Times New Roman" w:hAnsi="Times New Roman" w:cs="Times New Roman"/>
        </w:rPr>
        <w:t>.06.2026</w:t>
      </w:r>
      <w:r>
        <w:rPr>
          <w:rFonts w:ascii="Times New Roman" w:eastAsia="Times New Roman" w:hAnsi="Times New Roman" w:cs="Times New Roman"/>
        </w:rPr>
        <w:t xml:space="preserve"> поддержал позицию </w:t>
      </w:r>
      <w:r>
        <w:rPr>
          <w:rFonts w:ascii="Times New Roman" w:eastAsia="Times New Roman" w:hAnsi="Times New Roman" w:cs="Times New Roman"/>
        </w:rPr>
        <w:t>Янмурзаева</w:t>
      </w:r>
      <w:r>
        <w:rPr>
          <w:rFonts w:ascii="Times New Roman" w:eastAsia="Times New Roman" w:hAnsi="Times New Roman" w:cs="Times New Roman"/>
        </w:rPr>
        <w:t xml:space="preserve"> К.А., </w:t>
      </w:r>
      <w:r>
        <w:rPr>
          <w:rFonts w:ascii="Times New Roman" w:eastAsia="Times New Roman" w:hAnsi="Times New Roman" w:cs="Times New Roman"/>
        </w:rPr>
        <w:t xml:space="preserve">указал на отсутствие </w:t>
      </w:r>
      <w:r>
        <w:rPr>
          <w:rFonts w:ascii="Times New Roman" w:eastAsia="Times New Roman" w:hAnsi="Times New Roman" w:cs="Times New Roman"/>
        </w:rPr>
        <w:t xml:space="preserve">в его действиях </w:t>
      </w:r>
      <w:r>
        <w:rPr>
          <w:rFonts w:ascii="Times New Roman" w:eastAsia="Times New Roman" w:hAnsi="Times New Roman" w:cs="Times New Roman"/>
        </w:rPr>
        <w:t xml:space="preserve">состава </w:t>
      </w:r>
      <w:r>
        <w:rPr>
          <w:rFonts w:ascii="Times New Roman" w:eastAsia="Times New Roman" w:hAnsi="Times New Roman" w:cs="Times New Roman"/>
        </w:rPr>
        <w:t xml:space="preserve">административного </w:t>
      </w:r>
      <w:r>
        <w:rPr>
          <w:rFonts w:ascii="Times New Roman" w:eastAsia="Times New Roman" w:hAnsi="Times New Roman" w:cs="Times New Roman"/>
        </w:rPr>
        <w:t xml:space="preserve">правонарушения, </w:t>
      </w:r>
      <w:r>
        <w:rPr>
          <w:rFonts w:ascii="Times New Roman" w:eastAsia="Times New Roman" w:hAnsi="Times New Roman" w:cs="Times New Roman"/>
        </w:rPr>
        <w:t xml:space="preserve">ходатайствовал об отложении судебного разбирательства по делу в связи с тем, что на рассмотрении в </w:t>
      </w:r>
      <w:r>
        <w:rPr>
          <w:rFonts w:ascii="Times New Roman" w:eastAsia="Times New Roman" w:hAnsi="Times New Roman" w:cs="Times New Roman"/>
        </w:rPr>
        <w:t>Сургутском</w:t>
      </w:r>
      <w:r>
        <w:rPr>
          <w:rFonts w:ascii="Times New Roman" w:eastAsia="Times New Roman" w:hAnsi="Times New Roman" w:cs="Times New Roman"/>
        </w:rPr>
        <w:t xml:space="preserve"> районном суде ХМАО-Югры находится жалоба </w:t>
      </w:r>
      <w:r>
        <w:rPr>
          <w:rFonts w:ascii="Times New Roman" w:eastAsia="Times New Roman" w:hAnsi="Times New Roman" w:cs="Times New Roman"/>
        </w:rPr>
        <w:t>Янмурзаева</w:t>
      </w:r>
      <w:r>
        <w:rPr>
          <w:rFonts w:ascii="Times New Roman" w:eastAsia="Times New Roman" w:hAnsi="Times New Roman" w:cs="Times New Roman"/>
        </w:rPr>
        <w:t xml:space="preserve"> К.А. на постановление мирового судьи о привлечении к ответственности по ч. 1 ст. 6.9 КоАП РФ. Он обратился в суд за выдачей копии судебного решения, которую желает приобщить к материалам</w:t>
      </w:r>
      <w:r>
        <w:rPr>
          <w:rFonts w:ascii="Times New Roman" w:eastAsia="Times New Roman" w:hAnsi="Times New Roman" w:cs="Times New Roman"/>
        </w:rPr>
        <w:t xml:space="preserve"> настоящего дела</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С учетом ходатайства защитника и необходимостью истребования дополнительных материалов дела, судебное разбирательство откладывалось. В последующие судебные заседания з</w:t>
      </w:r>
      <w:r>
        <w:rPr>
          <w:rFonts w:ascii="Times New Roman" w:eastAsia="Times New Roman" w:hAnsi="Times New Roman" w:cs="Times New Roman"/>
        </w:rPr>
        <w:t xml:space="preserve">ащитник – адвокат Вахабов Ю.И. не являлся, извещен надлежащим образом. </w:t>
      </w:r>
      <w:r>
        <w:rPr>
          <w:rFonts w:ascii="Times New Roman" w:eastAsia="Times New Roman" w:hAnsi="Times New Roman" w:cs="Times New Roman"/>
        </w:rPr>
        <w:t>Янмурзаев</w:t>
      </w:r>
      <w:r>
        <w:rPr>
          <w:rFonts w:ascii="Times New Roman" w:eastAsia="Times New Roman" w:hAnsi="Times New Roman" w:cs="Times New Roman"/>
        </w:rPr>
        <w:t xml:space="preserve"> К.А. не возражал против рассмотрения дела об административном правонарушении без участия защитника, пояснил, что последний находится в отпуске. </w:t>
      </w:r>
    </w:p>
    <w:p>
      <w:pPr>
        <w:spacing w:before="0" w:after="0"/>
        <w:ind w:firstLine="708"/>
        <w:jc w:val="both"/>
      </w:pPr>
      <w:r>
        <w:rPr>
          <w:rFonts w:ascii="Times New Roman" w:eastAsia="Times New Roman" w:hAnsi="Times New Roman" w:cs="Times New Roman"/>
        </w:rPr>
        <w:t xml:space="preserve">В судебном заседании инспектор ДПС капитан полиции </w:t>
      </w:r>
      <w:r>
        <w:rPr>
          <w:rFonts w:ascii="Times New Roman" w:eastAsia="Times New Roman" w:hAnsi="Times New Roman" w:cs="Times New Roman"/>
        </w:rPr>
        <w:t>Браславцев</w:t>
      </w:r>
      <w:r>
        <w:rPr>
          <w:rFonts w:ascii="Times New Roman" w:eastAsia="Times New Roman" w:hAnsi="Times New Roman" w:cs="Times New Roman"/>
        </w:rPr>
        <w:t xml:space="preserve"> С.В. пояснил, что 30.11.2025 ему стало известно, что на </w:t>
      </w:r>
      <w:r>
        <w:rPr>
          <w:rFonts w:ascii="Times New Roman" w:eastAsia="Times New Roman" w:hAnsi="Times New Roman" w:cs="Times New Roman"/>
        </w:rPr>
        <w:t>Яунлорском</w:t>
      </w:r>
      <w:r>
        <w:rPr>
          <w:rFonts w:ascii="Times New Roman" w:eastAsia="Times New Roman" w:hAnsi="Times New Roman" w:cs="Times New Roman"/>
        </w:rPr>
        <w:t xml:space="preserve"> </w:t>
      </w:r>
      <w:r>
        <w:rPr>
          <w:rFonts w:ascii="Times New Roman" w:eastAsia="Times New Roman" w:hAnsi="Times New Roman" w:cs="Times New Roman"/>
        </w:rPr>
        <w:t>мр</w:t>
      </w:r>
      <w:r>
        <w:rPr>
          <w:rFonts w:ascii="Times New Roman" w:eastAsia="Times New Roman" w:hAnsi="Times New Roman" w:cs="Times New Roman"/>
        </w:rPr>
        <w:t xml:space="preserve">. от ЦДНГ 11 на 5 км. 700 м. в направлении куста 12 </w:t>
      </w:r>
      <w:r>
        <w:rPr>
          <w:rFonts w:ascii="Times New Roman" w:eastAsia="Times New Roman" w:hAnsi="Times New Roman" w:cs="Times New Roman"/>
        </w:rPr>
        <w:t>Сургутского</w:t>
      </w:r>
      <w:r>
        <w:rPr>
          <w:rFonts w:ascii="Times New Roman" w:eastAsia="Times New Roman" w:hAnsi="Times New Roman" w:cs="Times New Roman"/>
        </w:rPr>
        <w:t xml:space="preserve"> района ХМАО-Югры произошло дорожно-транспортное происшествие, в результате которого водитель, управлявший транспортным средством МАЗ г/н </w:t>
      </w:r>
      <w:r>
        <w:rPr>
          <w:rStyle w:val="cat-UserDefinedgrp-61rplc-53"/>
          <w:rFonts w:ascii="Times New Roman" w:eastAsia="Times New Roman" w:hAnsi="Times New Roman" w:cs="Times New Roman"/>
        </w:rPr>
        <w:t>...</w:t>
      </w:r>
      <w:r>
        <w:rPr>
          <w:rFonts w:ascii="Times New Roman" w:eastAsia="Times New Roman" w:hAnsi="Times New Roman" w:cs="Times New Roman"/>
        </w:rPr>
        <w:t>, пострадал и был доставлен бригадой скорой помощи в БУ ХМАО-Югры «</w:t>
      </w:r>
      <w:r>
        <w:rPr>
          <w:rFonts w:ascii="Times New Roman" w:eastAsia="Times New Roman" w:hAnsi="Times New Roman" w:cs="Times New Roman"/>
        </w:rPr>
        <w:t>Сургутская</w:t>
      </w:r>
      <w:r>
        <w:rPr>
          <w:rFonts w:ascii="Times New Roman" w:eastAsia="Times New Roman" w:hAnsi="Times New Roman" w:cs="Times New Roman"/>
        </w:rPr>
        <w:t xml:space="preserve"> клиническая травматологическая больница». В вечернее время 30.11.2025 он прибыл в указанное лечебное учреждение для направления </w:t>
      </w:r>
      <w:r>
        <w:rPr>
          <w:rFonts w:ascii="Times New Roman" w:eastAsia="Times New Roman" w:hAnsi="Times New Roman" w:cs="Times New Roman"/>
        </w:rPr>
        <w:t>Янмурзаева</w:t>
      </w:r>
      <w:r>
        <w:rPr>
          <w:rFonts w:ascii="Times New Roman" w:eastAsia="Times New Roman" w:hAnsi="Times New Roman" w:cs="Times New Roman"/>
        </w:rPr>
        <w:t xml:space="preserve"> К.А. на медицинское освидетельствование на состояние опьянения. Основанием для направления </w:t>
      </w:r>
      <w:r>
        <w:rPr>
          <w:rFonts w:ascii="Times New Roman" w:eastAsia="Times New Roman" w:hAnsi="Times New Roman" w:cs="Times New Roman"/>
        </w:rPr>
        <w:t>Янмурзаева</w:t>
      </w:r>
      <w:r>
        <w:rPr>
          <w:rFonts w:ascii="Times New Roman" w:eastAsia="Times New Roman" w:hAnsi="Times New Roman" w:cs="Times New Roman"/>
        </w:rPr>
        <w:t xml:space="preserve"> К.А. на состояние опьянения явилось </w:t>
      </w:r>
      <w:r>
        <w:rPr>
          <w:rFonts w:ascii="Times New Roman" w:eastAsia="Times New Roman" w:hAnsi="Times New Roman" w:cs="Times New Roman"/>
        </w:rPr>
        <w:t xml:space="preserve">участие последнего в </w:t>
      </w:r>
      <w:r>
        <w:rPr>
          <w:rFonts w:ascii="Times New Roman" w:eastAsia="Times New Roman" w:hAnsi="Times New Roman" w:cs="Times New Roman"/>
        </w:rPr>
        <w:t>дорожно-транспортно</w:t>
      </w:r>
      <w:r>
        <w:rPr>
          <w:rFonts w:ascii="Times New Roman" w:eastAsia="Times New Roman" w:hAnsi="Times New Roman" w:cs="Times New Roman"/>
        </w:rPr>
        <w:t>м</w:t>
      </w:r>
      <w:r>
        <w:rPr>
          <w:rFonts w:ascii="Times New Roman" w:eastAsia="Times New Roman" w:hAnsi="Times New Roman" w:cs="Times New Roman"/>
        </w:rPr>
        <w:t xml:space="preserve"> происшестви</w:t>
      </w:r>
      <w:r>
        <w:rPr>
          <w:rFonts w:ascii="Times New Roman" w:eastAsia="Times New Roman" w:hAnsi="Times New Roman" w:cs="Times New Roman"/>
        </w:rPr>
        <w:t>и</w:t>
      </w:r>
      <w:r>
        <w:rPr>
          <w:rFonts w:ascii="Times New Roman" w:eastAsia="Times New Roman" w:hAnsi="Times New Roman" w:cs="Times New Roman"/>
        </w:rPr>
        <w:t>, наличие материала по факту ДТП</w:t>
      </w:r>
      <w:r>
        <w:rPr>
          <w:rFonts w:ascii="Times New Roman" w:eastAsia="Times New Roman" w:hAnsi="Times New Roman" w:cs="Times New Roman"/>
        </w:rPr>
        <w:t xml:space="preserve">. Отстранение водителя МАЗ г/н </w:t>
      </w:r>
      <w:r>
        <w:rPr>
          <w:rStyle w:val="cat-UserDefinedgrp-61rplc-59"/>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Янмурзаева</w:t>
      </w:r>
      <w:r>
        <w:rPr>
          <w:rFonts w:ascii="Times New Roman" w:eastAsia="Times New Roman" w:hAnsi="Times New Roman" w:cs="Times New Roman"/>
        </w:rPr>
        <w:t xml:space="preserve"> К.А. от управления транспортным средством не осуществлялось в связи с дорожно-транспортным происшествием. </w:t>
      </w:r>
      <w:r>
        <w:rPr>
          <w:rFonts w:ascii="Times New Roman" w:eastAsia="Times New Roman" w:hAnsi="Times New Roman" w:cs="Times New Roman"/>
        </w:rPr>
        <w:t>Не составлялись протокол об отстранении от управления транспортным средством, протокол задержания транспортного средства, не проводилось освидетельствование на состояние алкогольного опьянения</w:t>
      </w:r>
      <w:r>
        <w:rPr>
          <w:rFonts w:ascii="Times New Roman" w:eastAsia="Times New Roman" w:hAnsi="Times New Roman" w:cs="Times New Roman"/>
        </w:rPr>
        <w:t xml:space="preserve"> в патрульном автомобиле</w:t>
      </w:r>
      <w:r>
        <w:rPr>
          <w:rFonts w:ascii="Times New Roman" w:eastAsia="Times New Roman" w:hAnsi="Times New Roman" w:cs="Times New Roman"/>
        </w:rPr>
        <w:t xml:space="preserve">. </w:t>
      </w:r>
      <w:r>
        <w:rPr>
          <w:rFonts w:ascii="Times New Roman" w:eastAsia="Times New Roman" w:hAnsi="Times New Roman" w:cs="Times New Roman"/>
        </w:rPr>
        <w:t xml:space="preserve">К месту проведения медицинского освидетельствования на состояние опьянения </w:t>
      </w:r>
      <w:r>
        <w:rPr>
          <w:rFonts w:ascii="Times New Roman" w:eastAsia="Times New Roman" w:hAnsi="Times New Roman" w:cs="Times New Roman"/>
        </w:rPr>
        <w:t>Янмурзаев</w:t>
      </w:r>
      <w:r>
        <w:rPr>
          <w:rFonts w:ascii="Times New Roman" w:eastAsia="Times New Roman" w:hAnsi="Times New Roman" w:cs="Times New Roman"/>
        </w:rPr>
        <w:t xml:space="preserve"> К.А. сотрудниками </w:t>
      </w:r>
      <w:r>
        <w:rPr>
          <w:rFonts w:ascii="Times New Roman" w:eastAsia="Times New Roman" w:hAnsi="Times New Roman" w:cs="Times New Roman"/>
        </w:rPr>
        <w:t>ДПС</w:t>
      </w:r>
      <w:r>
        <w:rPr>
          <w:rFonts w:ascii="Times New Roman" w:eastAsia="Times New Roman" w:hAnsi="Times New Roman" w:cs="Times New Roman"/>
        </w:rPr>
        <w:t xml:space="preserve"> не доставлялся, </w:t>
      </w:r>
      <w:r>
        <w:rPr>
          <w:rFonts w:ascii="Times New Roman" w:eastAsia="Times New Roman" w:hAnsi="Times New Roman" w:cs="Times New Roman"/>
        </w:rPr>
        <w:t>по указанной выше причине, находился в состоянии, которое угрожало его жизни и здоровью. По прибытии в БУ ХМАО-Югры «</w:t>
      </w:r>
      <w:r>
        <w:rPr>
          <w:rFonts w:ascii="Times New Roman" w:eastAsia="Times New Roman" w:hAnsi="Times New Roman" w:cs="Times New Roman"/>
        </w:rPr>
        <w:t>Сургутская</w:t>
      </w:r>
      <w:r>
        <w:rPr>
          <w:rFonts w:ascii="Times New Roman" w:eastAsia="Times New Roman" w:hAnsi="Times New Roman" w:cs="Times New Roman"/>
        </w:rPr>
        <w:t xml:space="preserve"> клиническая травматологическая больница» 30.11.2025 его не допустили к </w:t>
      </w:r>
      <w:r>
        <w:rPr>
          <w:rFonts w:ascii="Times New Roman" w:eastAsia="Times New Roman" w:hAnsi="Times New Roman" w:cs="Times New Roman"/>
        </w:rPr>
        <w:t>Янмурзаеву</w:t>
      </w:r>
      <w:r>
        <w:rPr>
          <w:rFonts w:ascii="Times New Roman" w:eastAsia="Times New Roman" w:hAnsi="Times New Roman" w:cs="Times New Roman"/>
        </w:rPr>
        <w:t xml:space="preserve"> К.А. медицинские работники </w:t>
      </w:r>
      <w:r>
        <w:rPr>
          <w:rFonts w:ascii="Times New Roman" w:eastAsia="Times New Roman" w:hAnsi="Times New Roman" w:cs="Times New Roman"/>
        </w:rPr>
        <w:t xml:space="preserve">так как </w:t>
      </w:r>
      <w:r>
        <w:rPr>
          <w:rFonts w:ascii="Times New Roman" w:eastAsia="Times New Roman" w:hAnsi="Times New Roman" w:cs="Times New Roman"/>
        </w:rPr>
        <w:t xml:space="preserve">последний находился в реанимации. </w:t>
      </w:r>
      <w:r>
        <w:rPr>
          <w:rFonts w:ascii="Times New Roman" w:eastAsia="Times New Roman" w:hAnsi="Times New Roman" w:cs="Times New Roman"/>
        </w:rPr>
        <w:t>И</w:t>
      </w:r>
      <w:r>
        <w:rPr>
          <w:rFonts w:ascii="Times New Roman" w:eastAsia="Times New Roman" w:hAnsi="Times New Roman" w:cs="Times New Roman"/>
        </w:rPr>
        <w:t xml:space="preserve">м был составлен протокол о направлении </w:t>
      </w:r>
      <w:r>
        <w:rPr>
          <w:rFonts w:ascii="Times New Roman" w:eastAsia="Times New Roman" w:hAnsi="Times New Roman" w:cs="Times New Roman"/>
        </w:rPr>
        <w:t>Янмурзаева</w:t>
      </w:r>
      <w:r>
        <w:rPr>
          <w:rFonts w:ascii="Times New Roman" w:eastAsia="Times New Roman" w:hAnsi="Times New Roman" w:cs="Times New Roman"/>
        </w:rPr>
        <w:t xml:space="preserve"> К.А. на медицинское освидетельствование на состояние </w:t>
      </w:r>
      <w:r>
        <w:rPr>
          <w:rFonts w:ascii="Times New Roman" w:eastAsia="Times New Roman" w:hAnsi="Times New Roman" w:cs="Times New Roman"/>
        </w:rPr>
        <w:t>опьянения</w:t>
      </w:r>
      <w:r>
        <w:rPr>
          <w:rFonts w:ascii="Times New Roman" w:eastAsia="Times New Roman" w:hAnsi="Times New Roman" w:cs="Times New Roman"/>
        </w:rPr>
        <w:t>, копия которого передана работникам БУ ХМАО-Югры «</w:t>
      </w:r>
      <w:r>
        <w:rPr>
          <w:rFonts w:ascii="Times New Roman" w:eastAsia="Times New Roman" w:hAnsi="Times New Roman" w:cs="Times New Roman"/>
        </w:rPr>
        <w:t>Сургутская</w:t>
      </w:r>
      <w:r>
        <w:rPr>
          <w:rFonts w:ascii="Times New Roman" w:eastAsia="Times New Roman" w:hAnsi="Times New Roman" w:cs="Times New Roman"/>
        </w:rPr>
        <w:t xml:space="preserve"> клиническая травматологическая больница»</w:t>
      </w:r>
      <w:r>
        <w:rPr>
          <w:rFonts w:ascii="Times New Roman" w:eastAsia="Times New Roman" w:hAnsi="Times New Roman" w:cs="Times New Roman"/>
        </w:rPr>
        <w:t>.</w:t>
      </w:r>
      <w:r>
        <w:rPr>
          <w:rFonts w:ascii="Times New Roman" w:eastAsia="Times New Roman" w:hAnsi="Times New Roman" w:cs="Times New Roman"/>
        </w:rPr>
        <w:t xml:space="preserve"> Позднее ему стало известно, что по результатам проведенного медицинского освидетельствования у </w:t>
      </w:r>
      <w:r>
        <w:rPr>
          <w:rFonts w:ascii="Times New Roman" w:eastAsia="Times New Roman" w:hAnsi="Times New Roman" w:cs="Times New Roman"/>
        </w:rPr>
        <w:t>Янмурзаева</w:t>
      </w:r>
      <w:r>
        <w:rPr>
          <w:rFonts w:ascii="Times New Roman" w:eastAsia="Times New Roman" w:hAnsi="Times New Roman" w:cs="Times New Roman"/>
        </w:rPr>
        <w:t xml:space="preserve"> К.А. было выявлено состояние наркотического опьянения, обнаружен тетрагидроканнабинол. Протокол об административном правонарушении в отношении </w:t>
      </w:r>
      <w:r>
        <w:rPr>
          <w:rFonts w:ascii="Times New Roman" w:eastAsia="Times New Roman" w:hAnsi="Times New Roman" w:cs="Times New Roman"/>
        </w:rPr>
        <w:t>Янмурзаева</w:t>
      </w:r>
      <w:r>
        <w:rPr>
          <w:rFonts w:ascii="Times New Roman" w:eastAsia="Times New Roman" w:hAnsi="Times New Roman" w:cs="Times New Roman"/>
        </w:rPr>
        <w:t xml:space="preserve"> К.А. составлял другой сотрудник. </w:t>
      </w:r>
    </w:p>
    <w:p>
      <w:pPr>
        <w:spacing w:before="0" w:after="0"/>
        <w:ind w:firstLine="708"/>
        <w:jc w:val="both"/>
      </w:pPr>
      <w:r>
        <w:rPr>
          <w:rFonts w:ascii="Times New Roman" w:eastAsia="Times New Roman" w:hAnsi="Times New Roman" w:cs="Times New Roman"/>
        </w:rPr>
        <w:t>В судебном заседании врач-нейрохирург БУ ХМАО-Югры «</w:t>
      </w:r>
      <w:r>
        <w:rPr>
          <w:rFonts w:ascii="Times New Roman" w:eastAsia="Times New Roman" w:hAnsi="Times New Roman" w:cs="Times New Roman"/>
        </w:rPr>
        <w:t>Сургутская</w:t>
      </w:r>
      <w:r>
        <w:rPr>
          <w:rFonts w:ascii="Times New Roman" w:eastAsia="Times New Roman" w:hAnsi="Times New Roman" w:cs="Times New Roman"/>
        </w:rPr>
        <w:t xml:space="preserve"> клиническая травматологическая больница» Петров Д.В., ознакомившись с актом медицинского освидетельствования на состояние опьянения (алкогольного, наркотического или иного токсического), выпиской из медицинской карты стационарного больного № 113893, пояснил, что </w:t>
      </w:r>
      <w:r>
        <w:rPr>
          <w:rFonts w:ascii="Times New Roman" w:eastAsia="Times New Roman" w:hAnsi="Times New Roman" w:cs="Times New Roman"/>
        </w:rPr>
        <w:t>Янмурзаев</w:t>
      </w:r>
      <w:r>
        <w:rPr>
          <w:rFonts w:ascii="Times New Roman" w:eastAsia="Times New Roman" w:hAnsi="Times New Roman" w:cs="Times New Roman"/>
        </w:rPr>
        <w:t xml:space="preserve"> К.А. был доставлен в лечебное учреждение после дорожно-транспортного происшествия 30.11.2025. </w:t>
      </w:r>
      <w:r>
        <w:rPr>
          <w:rFonts w:ascii="Times New Roman" w:eastAsia="Times New Roman" w:hAnsi="Times New Roman" w:cs="Times New Roman"/>
        </w:rPr>
        <w:t>Янмурзаев</w:t>
      </w:r>
      <w:r>
        <w:rPr>
          <w:rFonts w:ascii="Times New Roman" w:eastAsia="Times New Roman" w:hAnsi="Times New Roman" w:cs="Times New Roman"/>
        </w:rPr>
        <w:t xml:space="preserve"> К.А. находился в тяжелом состоянии, у него имелись раны на голове,</w:t>
      </w:r>
      <w:r>
        <w:rPr>
          <w:rFonts w:ascii="Times New Roman" w:eastAsia="Times New Roman" w:hAnsi="Times New Roman" w:cs="Times New Roman"/>
        </w:rPr>
        <w:t xml:space="preserve"> на предплечье, на кисти и голени. </w:t>
      </w:r>
      <w:r>
        <w:rPr>
          <w:rFonts w:ascii="Times New Roman" w:eastAsia="Times New Roman" w:hAnsi="Times New Roman" w:cs="Times New Roman"/>
        </w:rPr>
        <w:t>Янмурзаеву</w:t>
      </w:r>
      <w:r>
        <w:rPr>
          <w:rFonts w:ascii="Times New Roman" w:eastAsia="Times New Roman" w:hAnsi="Times New Roman" w:cs="Times New Roman"/>
        </w:rPr>
        <w:t xml:space="preserve"> К.А. </w:t>
      </w:r>
      <w:r>
        <w:rPr>
          <w:rFonts w:ascii="Times New Roman" w:eastAsia="Times New Roman" w:hAnsi="Times New Roman" w:cs="Times New Roman"/>
        </w:rPr>
        <w:t xml:space="preserve">была оказана экстренная </w:t>
      </w:r>
      <w:r>
        <w:rPr>
          <w:rFonts w:ascii="Times New Roman" w:eastAsia="Times New Roman" w:hAnsi="Times New Roman" w:cs="Times New Roman"/>
        </w:rPr>
        <w:t xml:space="preserve">медицинская помощь. </w:t>
      </w:r>
      <w:r>
        <w:rPr>
          <w:rFonts w:ascii="Times New Roman" w:eastAsia="Times New Roman" w:hAnsi="Times New Roman" w:cs="Times New Roman"/>
        </w:rPr>
        <w:t xml:space="preserve">Как он полагает, </w:t>
      </w:r>
      <w:r>
        <w:rPr>
          <w:rFonts w:ascii="Times New Roman" w:eastAsia="Times New Roman" w:hAnsi="Times New Roman" w:cs="Times New Roman"/>
        </w:rPr>
        <w:t xml:space="preserve">протокол о направлении </w:t>
      </w:r>
      <w:r>
        <w:rPr>
          <w:rFonts w:ascii="Times New Roman" w:eastAsia="Times New Roman" w:hAnsi="Times New Roman" w:cs="Times New Roman"/>
        </w:rPr>
        <w:t>Янмурзаева</w:t>
      </w:r>
      <w:r>
        <w:rPr>
          <w:rFonts w:ascii="Times New Roman" w:eastAsia="Times New Roman" w:hAnsi="Times New Roman" w:cs="Times New Roman"/>
        </w:rPr>
        <w:t xml:space="preserve"> К.А. на медицинское освидетельствование на состояние опьянения был передан сотрудником ДПС кому-то из работников </w:t>
      </w:r>
      <w:r>
        <w:rPr>
          <w:rFonts w:ascii="Times New Roman" w:eastAsia="Times New Roman" w:hAnsi="Times New Roman" w:cs="Times New Roman"/>
        </w:rPr>
        <w:t>БУ ХМАО-Югры «</w:t>
      </w:r>
      <w:r>
        <w:rPr>
          <w:rFonts w:ascii="Times New Roman" w:eastAsia="Times New Roman" w:hAnsi="Times New Roman" w:cs="Times New Roman"/>
        </w:rPr>
        <w:t>Сургутская</w:t>
      </w:r>
      <w:r>
        <w:rPr>
          <w:rFonts w:ascii="Times New Roman" w:eastAsia="Times New Roman" w:hAnsi="Times New Roman" w:cs="Times New Roman"/>
        </w:rPr>
        <w:t xml:space="preserve"> клиническая травматологическая больница». Он является врачом – нейрохирургом</w:t>
      </w:r>
      <w:r>
        <w:rPr>
          <w:rFonts w:ascii="Times New Roman" w:eastAsia="Times New Roman" w:hAnsi="Times New Roman" w:cs="Times New Roman"/>
        </w:rPr>
        <w:t xml:space="preserve">, в связи с чем 30.11.2025 </w:t>
      </w:r>
      <w:r>
        <w:rPr>
          <w:rFonts w:ascii="Times New Roman" w:eastAsia="Times New Roman" w:hAnsi="Times New Roman" w:cs="Times New Roman"/>
        </w:rPr>
        <w:t xml:space="preserve">был занят оказанием медицинской помощи </w:t>
      </w:r>
      <w:r>
        <w:rPr>
          <w:rFonts w:ascii="Times New Roman" w:eastAsia="Times New Roman" w:hAnsi="Times New Roman" w:cs="Times New Roman"/>
        </w:rPr>
        <w:t>Янмурзаеву</w:t>
      </w:r>
      <w:r>
        <w:rPr>
          <w:rFonts w:ascii="Times New Roman" w:eastAsia="Times New Roman" w:hAnsi="Times New Roman" w:cs="Times New Roman"/>
        </w:rPr>
        <w:t xml:space="preserve"> К.А. </w:t>
      </w:r>
      <w:r>
        <w:rPr>
          <w:rFonts w:ascii="Times New Roman" w:eastAsia="Times New Roman" w:hAnsi="Times New Roman" w:cs="Times New Roman"/>
        </w:rPr>
        <w:t>30.11.2025</w:t>
      </w:r>
      <w:r>
        <w:rPr>
          <w:rFonts w:ascii="Times New Roman" w:eastAsia="Times New Roman" w:hAnsi="Times New Roman" w:cs="Times New Roman"/>
        </w:rPr>
        <w:t xml:space="preserve"> с </w:t>
      </w:r>
      <w:r>
        <w:rPr>
          <w:rFonts w:ascii="Times New Roman" w:eastAsia="Times New Roman" w:hAnsi="Times New Roman" w:cs="Times New Roman"/>
        </w:rPr>
        <w:t>использованием катетера получены образцы биологического материала (мочи),</w:t>
      </w:r>
      <w:r>
        <w:rPr>
          <w:rFonts w:ascii="Times New Roman" w:eastAsia="Times New Roman" w:hAnsi="Times New Roman" w:cs="Times New Roman"/>
        </w:rPr>
        <w:t xml:space="preserve"> </w:t>
      </w:r>
      <w:r>
        <w:rPr>
          <w:rFonts w:ascii="Times New Roman" w:eastAsia="Times New Roman" w:hAnsi="Times New Roman" w:cs="Times New Roman"/>
        </w:rPr>
        <w:t>Янмурзаева</w:t>
      </w:r>
      <w:r>
        <w:rPr>
          <w:rFonts w:ascii="Times New Roman" w:eastAsia="Times New Roman" w:hAnsi="Times New Roman" w:cs="Times New Roman"/>
        </w:rPr>
        <w:t xml:space="preserve"> К.А.,</w:t>
      </w:r>
      <w:r>
        <w:rPr>
          <w:rFonts w:ascii="Times New Roman" w:eastAsia="Times New Roman" w:hAnsi="Times New Roman" w:cs="Times New Roman"/>
        </w:rPr>
        <w:t xml:space="preserve"> которые направлены в БУ ХМАО-Югры «</w:t>
      </w:r>
      <w:r>
        <w:rPr>
          <w:rFonts w:ascii="Times New Roman" w:eastAsia="Times New Roman" w:hAnsi="Times New Roman" w:cs="Times New Roman"/>
        </w:rPr>
        <w:t>Сургутская</w:t>
      </w:r>
      <w:r>
        <w:rPr>
          <w:rFonts w:ascii="Times New Roman" w:eastAsia="Times New Roman" w:hAnsi="Times New Roman" w:cs="Times New Roman"/>
        </w:rPr>
        <w:t xml:space="preserve"> клиническая психоневрологическая больница» для проведения химико-токсикологических исследований. Отбор образцов производился </w:t>
      </w:r>
      <w:r>
        <w:rPr>
          <w:rFonts w:ascii="Times New Roman" w:eastAsia="Times New Roman" w:hAnsi="Times New Roman" w:cs="Times New Roman"/>
        </w:rPr>
        <w:t xml:space="preserve">30.11.2025 </w:t>
      </w:r>
      <w:r>
        <w:rPr>
          <w:rFonts w:ascii="Times New Roman" w:eastAsia="Times New Roman" w:hAnsi="Times New Roman" w:cs="Times New Roman"/>
        </w:rPr>
        <w:t>в реанимации в присутствии</w:t>
      </w:r>
      <w:r>
        <w:rPr>
          <w:rFonts w:ascii="Times New Roman" w:eastAsia="Times New Roman" w:hAnsi="Times New Roman" w:cs="Times New Roman"/>
        </w:rPr>
        <w:t xml:space="preserve"> других медицинских работников. </w:t>
      </w:r>
      <w:r>
        <w:rPr>
          <w:rFonts w:ascii="Times New Roman" w:eastAsia="Times New Roman" w:hAnsi="Times New Roman" w:cs="Times New Roman"/>
        </w:rPr>
        <w:t>В дальнейшем из БУ ХМАО-Югры «</w:t>
      </w:r>
      <w:r>
        <w:rPr>
          <w:rFonts w:ascii="Times New Roman" w:eastAsia="Times New Roman" w:hAnsi="Times New Roman" w:cs="Times New Roman"/>
        </w:rPr>
        <w:t>Сургутская</w:t>
      </w:r>
      <w:r>
        <w:rPr>
          <w:rFonts w:ascii="Times New Roman" w:eastAsia="Times New Roman" w:hAnsi="Times New Roman" w:cs="Times New Roman"/>
        </w:rPr>
        <w:t xml:space="preserve"> клиническая психоневрологическая больница» поступила информация о результатах исследований (справка о результатах химико-токсикологических исследований), согласно которой у </w:t>
      </w:r>
      <w:r>
        <w:rPr>
          <w:rFonts w:ascii="Times New Roman" w:eastAsia="Times New Roman" w:hAnsi="Times New Roman" w:cs="Times New Roman"/>
        </w:rPr>
        <w:t>Янмурзаева</w:t>
      </w:r>
      <w:r>
        <w:rPr>
          <w:rFonts w:ascii="Times New Roman" w:eastAsia="Times New Roman" w:hAnsi="Times New Roman" w:cs="Times New Roman"/>
        </w:rPr>
        <w:t xml:space="preserve"> К.А. обнаружен </w:t>
      </w:r>
      <w:r>
        <w:rPr>
          <w:rFonts w:ascii="Times New Roman" w:eastAsia="Times New Roman" w:hAnsi="Times New Roman" w:cs="Times New Roman"/>
        </w:rPr>
        <w:t>тетрагидроканнабинол</w:t>
      </w:r>
      <w:r>
        <w:rPr>
          <w:rFonts w:ascii="Times New Roman" w:eastAsia="Times New Roman" w:hAnsi="Times New Roman" w:cs="Times New Roman"/>
        </w:rPr>
        <w:t xml:space="preserve">. </w:t>
      </w:r>
      <w:r>
        <w:rPr>
          <w:rFonts w:ascii="Times New Roman" w:eastAsia="Times New Roman" w:hAnsi="Times New Roman" w:cs="Times New Roman"/>
        </w:rPr>
        <w:t xml:space="preserve">Сомнений в достоверности представленной официальной информации о результатах химико-токсикологических исследований не имеется. С учетом указанных сведений им был оформлен акт медицинского освидетельствования на состояние опьянения (алкогольного, наркотического или иного токсического). </w:t>
      </w:r>
      <w:r>
        <w:rPr>
          <w:rFonts w:ascii="Times New Roman" w:eastAsia="Times New Roman" w:hAnsi="Times New Roman" w:cs="Times New Roman"/>
        </w:rPr>
        <w:t>Также, и</w:t>
      </w:r>
      <w:r>
        <w:rPr>
          <w:rFonts w:ascii="Times New Roman" w:eastAsia="Times New Roman" w:hAnsi="Times New Roman" w:cs="Times New Roman"/>
        </w:rPr>
        <w:t xml:space="preserve">зучив представленные в материалах дела сведения медицинских организаций, пояснил, что </w:t>
      </w:r>
      <w:r>
        <w:rPr>
          <w:rFonts w:ascii="Times New Roman" w:eastAsia="Times New Roman" w:hAnsi="Times New Roman" w:cs="Times New Roman"/>
        </w:rPr>
        <w:t xml:space="preserve">до отбора образцов биологического материала у </w:t>
      </w:r>
      <w:r>
        <w:rPr>
          <w:rFonts w:ascii="Times New Roman" w:eastAsia="Times New Roman" w:hAnsi="Times New Roman" w:cs="Times New Roman"/>
        </w:rPr>
        <w:t>Янмурзаева</w:t>
      </w:r>
      <w:r>
        <w:rPr>
          <w:rFonts w:ascii="Times New Roman" w:eastAsia="Times New Roman" w:hAnsi="Times New Roman" w:cs="Times New Roman"/>
        </w:rPr>
        <w:t xml:space="preserve"> К.А., а также в дальнейшем </w:t>
      </w:r>
      <w:r>
        <w:rPr>
          <w:rFonts w:ascii="Times New Roman" w:eastAsia="Times New Roman" w:hAnsi="Times New Roman" w:cs="Times New Roman"/>
        </w:rPr>
        <w:t>при оказании медицинской помощи и лечении</w:t>
      </w:r>
      <w:r>
        <w:rPr>
          <w:rFonts w:ascii="Times New Roman" w:eastAsia="Times New Roman" w:hAnsi="Times New Roman" w:cs="Times New Roman"/>
        </w:rPr>
        <w:t xml:space="preserve">, </w:t>
      </w:r>
      <w:r>
        <w:rPr>
          <w:rFonts w:ascii="Times New Roman" w:eastAsia="Times New Roman" w:hAnsi="Times New Roman" w:cs="Times New Roman"/>
        </w:rPr>
        <w:t>не применялись медицинские препараты, содержащие тетрагидроканнабинол</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В</w:t>
      </w:r>
      <w:r>
        <w:rPr>
          <w:rFonts w:ascii="Times New Roman" w:eastAsia="Times New Roman" w:hAnsi="Times New Roman" w:cs="Times New Roman"/>
        </w:rPr>
        <w:t xml:space="preserve">ыслушав </w:t>
      </w:r>
      <w:r>
        <w:rPr>
          <w:rFonts w:ascii="Times New Roman" w:eastAsia="Times New Roman" w:hAnsi="Times New Roman" w:cs="Times New Roman"/>
        </w:rPr>
        <w:t>Янмурзаева</w:t>
      </w:r>
      <w:r>
        <w:rPr>
          <w:rFonts w:ascii="Times New Roman" w:eastAsia="Times New Roman" w:hAnsi="Times New Roman" w:cs="Times New Roman"/>
        </w:rPr>
        <w:t xml:space="preserve"> К.А., а также иных допрошенных в судебном заседании лиц, </w:t>
      </w:r>
      <w:r>
        <w:rPr>
          <w:rFonts w:ascii="Times New Roman" w:eastAsia="Times New Roman" w:hAnsi="Times New Roman" w:cs="Times New Roman"/>
        </w:rPr>
        <w:t>и</w:t>
      </w:r>
      <w:r>
        <w:rPr>
          <w:rFonts w:ascii="Times New Roman" w:eastAsia="Times New Roman" w:hAnsi="Times New Roman" w:cs="Times New Roman"/>
        </w:rPr>
        <w:t xml:space="preserve">зучив материалы дела, суд пришел к следующим выводам. </w:t>
      </w:r>
    </w:p>
    <w:p>
      <w:pPr>
        <w:spacing w:before="0" w:after="0"/>
        <w:ind w:firstLine="708"/>
        <w:jc w:val="both"/>
      </w:pPr>
      <w:r>
        <w:rPr>
          <w:rFonts w:ascii="Times New Roman" w:eastAsia="Times New Roman" w:hAnsi="Times New Roman" w:cs="Times New Roman"/>
        </w:rPr>
        <w:t>Согласно п.2.3.2 Правил дорожного движения РФ, водитель транспортного средства обязан п</w:t>
      </w:r>
      <w:r>
        <w:rPr>
          <w:rFonts w:ascii="Times New Roman" w:eastAsia="Times New Roman" w:hAnsi="Times New Roman" w:cs="Times New Roman"/>
        </w:rPr>
        <w:t>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8"/>
        <w:jc w:val="both"/>
      </w:pPr>
      <w:r>
        <w:rPr>
          <w:rFonts w:ascii="Times New Roman" w:eastAsia="Times New Roman" w:hAnsi="Times New Roman" w:cs="Times New Roman"/>
        </w:rPr>
        <w:t xml:space="preserve">Согласно п.2.7 Правил </w:t>
      </w:r>
      <w:r>
        <w:rPr>
          <w:rFonts w:ascii="Times New Roman" w:eastAsia="Times New Roman" w:hAnsi="Times New Roman" w:cs="Times New Roman"/>
        </w:rPr>
        <w:t>дорожного движения РФ,</w:t>
      </w:r>
      <w:r>
        <w:rPr>
          <w:rFonts w:ascii="Times New Roman" w:eastAsia="Times New Roman" w:hAnsi="Times New Roman" w:cs="Times New Roman"/>
        </w:rPr>
        <w:t xml:space="preserve"> </w:t>
      </w:r>
      <w:r>
        <w:rPr>
          <w:rFonts w:ascii="Times New Roman" w:eastAsia="Times New Roman" w:hAnsi="Times New Roman" w:cs="Times New Roman"/>
        </w:rPr>
        <w:t>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pPr>
        <w:spacing w:before="0" w:after="0"/>
        <w:ind w:firstLine="708"/>
        <w:jc w:val="both"/>
      </w:pPr>
      <w:r>
        <w:rPr>
          <w:rFonts w:ascii="Times New Roman" w:eastAsia="Times New Roman" w:hAnsi="Times New Roman" w:cs="Times New Roman"/>
        </w:rPr>
        <w:t xml:space="preserve">В соответствии со </w:t>
      </w:r>
      <w:hyperlink r:id="rId4" w:history="1">
        <w:r>
          <w:rPr>
            <w:rFonts w:ascii="Times New Roman" w:eastAsia="Times New Roman" w:hAnsi="Times New Roman" w:cs="Times New Roman"/>
            <w:color w:val="0000EE"/>
          </w:rPr>
          <w:t>статьей</w:t>
        </w:r>
        <w:r>
          <w:rPr>
            <w:rFonts w:ascii="Times New Roman" w:eastAsia="Times New Roman" w:hAnsi="Times New Roman" w:cs="Times New Roman"/>
            <w:color w:val="0000EE"/>
          </w:rPr>
          <w:t xml:space="preserve"> </w:t>
        </w:r>
        <w:r>
          <w:rPr>
            <w:rFonts w:ascii="Times New Roman" w:eastAsia="Times New Roman" w:hAnsi="Times New Roman" w:cs="Times New Roman"/>
            <w:color w:val="0000EE"/>
          </w:rPr>
          <w:t>24.1</w:t>
        </w:r>
      </w:hyperlink>
      <w:r>
        <w:rPr>
          <w:rFonts w:ascii="Times New Roman" w:eastAsia="Times New Roman" w:hAnsi="Times New Roman" w:cs="Times New Roman"/>
        </w:rPr>
        <w:t xml:space="preserve"> Кодекса Российской Федерации об</w:t>
      </w:r>
      <w:r>
        <w:rPr>
          <w:rFonts w:ascii="Times New Roman" w:eastAsia="Times New Roman" w:hAnsi="Times New Roman" w:cs="Times New Roman"/>
        </w:rPr>
        <w:t xml:space="preserve">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spacing w:before="0" w:after="0"/>
        <w:ind w:firstLine="708"/>
        <w:jc w:val="both"/>
      </w:pPr>
      <w:r>
        <w:rPr>
          <w:rFonts w:ascii="Times New Roman" w:eastAsia="Times New Roman" w:hAnsi="Times New Roman" w:cs="Times New Roman"/>
        </w:rPr>
        <w:t xml:space="preserve">В обоснование </w:t>
      </w:r>
      <w:r>
        <w:rPr>
          <w:rFonts w:ascii="Times New Roman" w:eastAsia="Times New Roman" w:hAnsi="Times New Roman" w:cs="Times New Roman"/>
        </w:rPr>
        <w:t xml:space="preserve">виновности </w:t>
      </w:r>
      <w:r>
        <w:rPr>
          <w:rFonts w:ascii="Times New Roman" w:eastAsia="Times New Roman" w:hAnsi="Times New Roman" w:cs="Times New Roman"/>
        </w:rPr>
        <w:t>Янмурзаева</w:t>
      </w:r>
      <w:r>
        <w:rPr>
          <w:rFonts w:ascii="Times New Roman" w:eastAsia="Times New Roman" w:hAnsi="Times New Roman" w:cs="Times New Roman"/>
        </w:rPr>
        <w:t xml:space="preserve"> К.А.</w:t>
      </w:r>
      <w:r>
        <w:rPr>
          <w:rFonts w:ascii="Times New Roman" w:eastAsia="Times New Roman" w:hAnsi="Times New Roman" w:cs="Times New Roman"/>
        </w:rPr>
        <w:t xml:space="preserve"> </w:t>
      </w:r>
      <w:r>
        <w:rPr>
          <w:rFonts w:ascii="Times New Roman" w:eastAsia="Times New Roman" w:hAnsi="Times New Roman" w:cs="Times New Roman"/>
        </w:rPr>
        <w:t>в совершении правонарушения, предус</w:t>
      </w:r>
      <w:r>
        <w:rPr>
          <w:rFonts w:ascii="Times New Roman" w:eastAsia="Times New Roman" w:hAnsi="Times New Roman" w:cs="Times New Roman"/>
        </w:rPr>
        <w:t>мотренного ч.</w:t>
      </w:r>
      <w:r>
        <w:rPr>
          <w:rFonts w:ascii="Times New Roman" w:eastAsia="Times New Roman" w:hAnsi="Times New Roman" w:cs="Times New Roman"/>
        </w:rPr>
        <w:t>1 ст. 12.</w:t>
      </w:r>
      <w:r>
        <w:rPr>
          <w:rFonts w:ascii="Times New Roman" w:eastAsia="Times New Roman" w:hAnsi="Times New Roman" w:cs="Times New Roman"/>
        </w:rPr>
        <w:t>8</w:t>
      </w:r>
      <w:r>
        <w:rPr>
          <w:rFonts w:ascii="Times New Roman" w:eastAsia="Times New Roman" w:hAnsi="Times New Roman" w:cs="Times New Roman"/>
        </w:rPr>
        <w:t xml:space="preserve"> КоАП РФ, пр</w:t>
      </w:r>
      <w:r>
        <w:rPr>
          <w:rFonts w:ascii="Times New Roman" w:eastAsia="Times New Roman" w:hAnsi="Times New Roman" w:cs="Times New Roman"/>
        </w:rPr>
        <w:t>едставлены следующие документы:</w:t>
      </w:r>
    </w:p>
    <w:p>
      <w:pPr>
        <w:spacing w:before="0" w:after="0"/>
        <w:ind w:firstLine="708"/>
        <w:jc w:val="both"/>
      </w:pPr>
      <w:r>
        <w:rPr>
          <w:rFonts w:ascii="Times New Roman" w:eastAsia="Times New Roman" w:hAnsi="Times New Roman" w:cs="Times New Roman"/>
        </w:rPr>
        <w:t>- протокол</w:t>
      </w:r>
      <w:r>
        <w:rPr>
          <w:rFonts w:ascii="Times New Roman" w:eastAsia="Times New Roman" w:hAnsi="Times New Roman" w:cs="Times New Roman"/>
        </w:rPr>
        <w:t xml:space="preserve"> </w:t>
      </w:r>
      <w:r>
        <w:rPr>
          <w:rFonts w:ascii="Times New Roman" w:eastAsia="Times New Roman" w:hAnsi="Times New Roman" w:cs="Times New Roman"/>
        </w:rPr>
        <w:t>об</w:t>
      </w:r>
      <w:r>
        <w:rPr>
          <w:rFonts w:ascii="Times New Roman" w:eastAsia="Times New Roman" w:hAnsi="Times New Roman" w:cs="Times New Roman"/>
        </w:rPr>
        <w:t xml:space="preserve"> </w:t>
      </w:r>
      <w:r>
        <w:rPr>
          <w:rFonts w:ascii="Times New Roman" w:eastAsia="Times New Roman" w:hAnsi="Times New Roman" w:cs="Times New Roman"/>
        </w:rPr>
        <w:t>административном</w:t>
      </w:r>
      <w:r>
        <w:rPr>
          <w:rFonts w:ascii="Times New Roman" w:eastAsia="Times New Roman" w:hAnsi="Times New Roman" w:cs="Times New Roman"/>
        </w:rPr>
        <w:t xml:space="preserve"> </w:t>
      </w:r>
      <w:r>
        <w:rPr>
          <w:rFonts w:ascii="Times New Roman" w:eastAsia="Times New Roman" w:hAnsi="Times New Roman" w:cs="Times New Roman"/>
        </w:rPr>
        <w:t>правонарушении</w:t>
      </w:r>
      <w:r>
        <w:rPr>
          <w:rFonts w:ascii="Times New Roman" w:eastAsia="Times New Roman" w:hAnsi="Times New Roman" w:cs="Times New Roman"/>
        </w:rPr>
        <w:t xml:space="preserve"> </w:t>
      </w:r>
      <w:r>
        <w:rPr>
          <w:rFonts w:ascii="Times New Roman" w:eastAsia="Times New Roman" w:hAnsi="Times New Roman" w:cs="Times New Roman"/>
        </w:rPr>
        <w:t>от</w:t>
      </w:r>
      <w:r>
        <w:rPr>
          <w:rFonts w:ascii="Times New Roman" w:eastAsia="Times New Roman" w:hAnsi="Times New Roman" w:cs="Times New Roman"/>
        </w:rPr>
        <w:t xml:space="preserve"> </w:t>
      </w:r>
      <w:r>
        <w:rPr>
          <w:rFonts w:ascii="Times New Roman" w:eastAsia="Times New Roman" w:hAnsi="Times New Roman" w:cs="Times New Roman"/>
        </w:rPr>
        <w:t>14.01</w:t>
      </w:r>
      <w:r>
        <w:rPr>
          <w:rFonts w:ascii="Times New Roman" w:eastAsia="Times New Roman" w:hAnsi="Times New Roman" w:cs="Times New Roman"/>
        </w:rPr>
        <w:t>.20</w:t>
      </w:r>
      <w:r>
        <w:rPr>
          <w:rFonts w:ascii="Times New Roman" w:eastAsia="Times New Roman" w:hAnsi="Times New Roman" w:cs="Times New Roman"/>
        </w:rPr>
        <w:t>2</w:t>
      </w:r>
      <w:r>
        <w:rPr>
          <w:rFonts w:ascii="Times New Roman" w:eastAsia="Times New Roman" w:hAnsi="Times New Roman" w:cs="Times New Roman"/>
        </w:rPr>
        <w:t>6</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согласно которому</w:t>
      </w:r>
      <w:r>
        <w:rPr>
          <w:rFonts w:ascii="Times New Roman" w:eastAsia="Times New Roman" w:hAnsi="Times New Roman" w:cs="Times New Roman"/>
        </w:rPr>
        <w:t xml:space="preserve"> </w:t>
      </w:r>
      <w:r>
        <w:rPr>
          <w:rFonts w:ascii="Times New Roman" w:eastAsia="Times New Roman" w:hAnsi="Times New Roman" w:cs="Times New Roman"/>
        </w:rPr>
        <w:t>Янмурзаев</w:t>
      </w:r>
      <w:r>
        <w:rPr>
          <w:rFonts w:ascii="Times New Roman" w:eastAsia="Times New Roman" w:hAnsi="Times New Roman" w:cs="Times New Roman"/>
        </w:rPr>
        <w:t xml:space="preserve"> К.А. 30.11.2025 в 19 час. 30 мин. на </w:t>
      </w:r>
      <w:r>
        <w:rPr>
          <w:rFonts w:ascii="Times New Roman" w:eastAsia="Times New Roman" w:hAnsi="Times New Roman" w:cs="Times New Roman"/>
        </w:rPr>
        <w:t>Яунлорском</w:t>
      </w:r>
      <w:r>
        <w:rPr>
          <w:rFonts w:ascii="Times New Roman" w:eastAsia="Times New Roman" w:hAnsi="Times New Roman" w:cs="Times New Roman"/>
        </w:rPr>
        <w:t xml:space="preserve"> </w:t>
      </w:r>
      <w:r>
        <w:rPr>
          <w:rFonts w:ascii="Times New Roman" w:eastAsia="Times New Roman" w:hAnsi="Times New Roman" w:cs="Times New Roman"/>
        </w:rPr>
        <w:t>мр</w:t>
      </w:r>
      <w:r>
        <w:rPr>
          <w:rFonts w:ascii="Times New Roman" w:eastAsia="Times New Roman" w:hAnsi="Times New Roman" w:cs="Times New Roman"/>
        </w:rPr>
        <w:t xml:space="preserve">. от ЦДНГ 11 на 5 км. 700 м. в направлении куста 12 </w:t>
      </w:r>
      <w:r>
        <w:rPr>
          <w:rFonts w:ascii="Times New Roman" w:eastAsia="Times New Roman" w:hAnsi="Times New Roman" w:cs="Times New Roman"/>
        </w:rPr>
        <w:t>Сургутского</w:t>
      </w:r>
      <w:r>
        <w:rPr>
          <w:rFonts w:ascii="Times New Roman" w:eastAsia="Times New Roman" w:hAnsi="Times New Roman" w:cs="Times New Roman"/>
        </w:rPr>
        <w:t xml:space="preserve"> района ХМАО-Югры, являясь водителем, управлял транспортным средством МАЗ г/н </w:t>
      </w:r>
      <w:r>
        <w:rPr>
          <w:rStyle w:val="cat-UserDefinedgrp-61rplc-90"/>
          <w:rFonts w:ascii="Times New Roman" w:eastAsia="Times New Roman" w:hAnsi="Times New Roman" w:cs="Times New Roman"/>
        </w:rPr>
        <w:t>...</w:t>
      </w:r>
      <w:r>
        <w:rPr>
          <w:rFonts w:ascii="Times New Roman" w:eastAsia="Times New Roman" w:hAnsi="Times New Roman" w:cs="Times New Roman"/>
        </w:rPr>
        <w:t>, в состоянии опьянения, если такое действие не содержит</w:t>
      </w:r>
      <w:r>
        <w:rPr>
          <w:rFonts w:ascii="Times New Roman" w:eastAsia="Times New Roman" w:hAnsi="Times New Roman" w:cs="Times New Roman"/>
        </w:rPr>
        <w:t xml:space="preserve"> уголовно</w:t>
      </w:r>
      <w:r>
        <w:rPr>
          <w:rFonts w:ascii="Times New Roman" w:eastAsia="Times New Roman" w:hAnsi="Times New Roman" w:cs="Times New Roman"/>
        </w:rPr>
        <w:t xml:space="preserve"> наказуемого деяния, чем нарушил п.2.7 Правил дорожного </w:t>
      </w:r>
      <w:r>
        <w:rPr>
          <w:rFonts w:ascii="Times New Roman" w:eastAsia="Times New Roman" w:hAnsi="Times New Roman" w:cs="Times New Roman"/>
        </w:rPr>
        <w:t>движения РФ</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 п</w:t>
      </w:r>
      <w:r>
        <w:rPr>
          <w:rFonts w:ascii="Times New Roman" w:eastAsia="Times New Roman" w:hAnsi="Times New Roman" w:cs="Times New Roman"/>
        </w:rPr>
        <w:t>ротокол о направлении на медицинское освидетельствование на состояние опьянения</w:t>
      </w:r>
      <w:r>
        <w:rPr>
          <w:rFonts w:ascii="Times New Roman" w:eastAsia="Times New Roman" w:hAnsi="Times New Roman" w:cs="Times New Roman"/>
        </w:rPr>
        <w:t xml:space="preserve">, согласно которому </w:t>
      </w:r>
      <w:r>
        <w:rPr>
          <w:rFonts w:ascii="Times New Roman" w:eastAsia="Times New Roman" w:hAnsi="Times New Roman" w:cs="Times New Roman"/>
        </w:rPr>
        <w:t>Янмурзаева</w:t>
      </w:r>
      <w:r>
        <w:rPr>
          <w:rFonts w:ascii="Times New Roman" w:eastAsia="Times New Roman" w:hAnsi="Times New Roman" w:cs="Times New Roman"/>
        </w:rPr>
        <w:t xml:space="preserve"> К.А</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30.11</w:t>
      </w:r>
      <w:r>
        <w:rPr>
          <w:rFonts w:ascii="Times New Roman" w:eastAsia="Times New Roman" w:hAnsi="Times New Roman" w:cs="Times New Roman"/>
        </w:rPr>
        <w:t>.202</w:t>
      </w:r>
      <w:r>
        <w:rPr>
          <w:rFonts w:ascii="Times New Roman" w:eastAsia="Times New Roman" w:hAnsi="Times New Roman" w:cs="Times New Roman"/>
        </w:rPr>
        <w:t>5</w:t>
      </w:r>
      <w:r>
        <w:rPr>
          <w:rFonts w:ascii="Times New Roman" w:eastAsia="Times New Roman" w:hAnsi="Times New Roman" w:cs="Times New Roman"/>
        </w:rPr>
        <w:t xml:space="preserve"> в </w:t>
      </w:r>
      <w:r>
        <w:rPr>
          <w:rFonts w:ascii="Times New Roman" w:eastAsia="Times New Roman" w:hAnsi="Times New Roman" w:cs="Times New Roman"/>
        </w:rPr>
        <w:t>23</w:t>
      </w:r>
      <w:r>
        <w:rPr>
          <w:rFonts w:ascii="Times New Roman" w:eastAsia="Times New Roman" w:hAnsi="Times New Roman" w:cs="Times New Roman"/>
        </w:rPr>
        <w:t xml:space="preserve"> час. </w:t>
      </w:r>
      <w:r>
        <w:rPr>
          <w:rFonts w:ascii="Times New Roman" w:eastAsia="Times New Roman" w:hAnsi="Times New Roman" w:cs="Times New Roman"/>
        </w:rPr>
        <w:t>5</w:t>
      </w:r>
      <w:r>
        <w:rPr>
          <w:rFonts w:ascii="Times New Roman" w:eastAsia="Times New Roman" w:hAnsi="Times New Roman" w:cs="Times New Roman"/>
        </w:rPr>
        <w:t>6</w:t>
      </w:r>
      <w:r>
        <w:rPr>
          <w:rFonts w:ascii="Times New Roman" w:eastAsia="Times New Roman" w:hAnsi="Times New Roman" w:cs="Times New Roman"/>
        </w:rPr>
        <w:t xml:space="preserve"> мин. </w:t>
      </w:r>
      <w:r>
        <w:rPr>
          <w:rFonts w:ascii="Times New Roman" w:eastAsia="Times New Roman" w:hAnsi="Times New Roman" w:cs="Times New Roman"/>
        </w:rPr>
        <w:t xml:space="preserve">направлен для прохождения медицинского освидетельствования на состояние опьянения при наличии оснований для направления на медицинское освидетельствование: </w:t>
      </w:r>
      <w:r>
        <w:rPr>
          <w:rFonts w:ascii="Times New Roman" w:eastAsia="Times New Roman" w:hAnsi="Times New Roman" w:cs="Times New Roman"/>
        </w:rPr>
        <w:t>ДТП</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 определение о возбуждении дела об административном правонарушении и назначении административного расследования от 01.12.2025;</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 акт медицинского освидетельствования на состояние опьянения (алкогольного, наркоти</w:t>
      </w:r>
      <w:r>
        <w:rPr>
          <w:rFonts w:ascii="Times New Roman" w:eastAsia="Times New Roman" w:hAnsi="Times New Roman" w:cs="Times New Roman"/>
        </w:rPr>
        <w:t>ческого или иного токсического)</w:t>
      </w:r>
      <w:r>
        <w:rPr>
          <w:rFonts w:ascii="Times New Roman" w:eastAsia="Times New Roman" w:hAnsi="Times New Roman" w:cs="Times New Roman"/>
        </w:rPr>
        <w:t xml:space="preserve">, согласно которому у </w:t>
      </w:r>
      <w:r>
        <w:rPr>
          <w:rFonts w:ascii="Times New Roman" w:eastAsia="Times New Roman" w:hAnsi="Times New Roman" w:cs="Times New Roman"/>
        </w:rPr>
        <w:t>Янмурзаева</w:t>
      </w:r>
      <w:r>
        <w:rPr>
          <w:rFonts w:ascii="Times New Roman" w:eastAsia="Times New Roman" w:hAnsi="Times New Roman" w:cs="Times New Roman"/>
        </w:rPr>
        <w:t xml:space="preserve"> К.А</w:t>
      </w:r>
      <w:r>
        <w:rPr>
          <w:rFonts w:ascii="Times New Roman" w:eastAsia="Times New Roman" w:hAnsi="Times New Roman" w:cs="Times New Roman"/>
        </w:rPr>
        <w:t xml:space="preserve">. установлено состояние </w:t>
      </w:r>
      <w:r>
        <w:rPr>
          <w:rFonts w:ascii="Times New Roman" w:eastAsia="Times New Roman" w:hAnsi="Times New Roman" w:cs="Times New Roman"/>
        </w:rPr>
        <w:t xml:space="preserve">наркотического </w:t>
      </w:r>
      <w:r>
        <w:rPr>
          <w:rFonts w:ascii="Times New Roman" w:eastAsia="Times New Roman" w:hAnsi="Times New Roman" w:cs="Times New Roman"/>
        </w:rPr>
        <w:t>опьянения</w:t>
      </w:r>
      <w:r>
        <w:rPr>
          <w:rFonts w:ascii="Times New Roman" w:eastAsia="Times New Roman" w:hAnsi="Times New Roman" w:cs="Times New Roman"/>
        </w:rPr>
        <w:t xml:space="preserve"> – тетрагидроканнабинол - обнаружен</w:t>
      </w:r>
      <w:r>
        <w:rPr>
          <w:rFonts w:ascii="Times New Roman" w:eastAsia="Times New Roman" w:hAnsi="Times New Roman" w:cs="Times New Roman"/>
        </w:rPr>
        <w:t xml:space="preserve">, </w:t>
      </w:r>
      <w:r>
        <w:rPr>
          <w:rFonts w:ascii="Times New Roman" w:eastAsia="Times New Roman" w:hAnsi="Times New Roman" w:cs="Times New Roman"/>
        </w:rPr>
        <w:t>02.12</w:t>
      </w:r>
      <w:r>
        <w:rPr>
          <w:rFonts w:ascii="Times New Roman" w:eastAsia="Times New Roman" w:hAnsi="Times New Roman" w:cs="Times New Roman"/>
        </w:rPr>
        <w:t>.202</w:t>
      </w:r>
      <w:r>
        <w:rPr>
          <w:rFonts w:ascii="Times New Roman" w:eastAsia="Times New Roman" w:hAnsi="Times New Roman" w:cs="Times New Roman"/>
        </w:rPr>
        <w:t>5</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копия </w:t>
      </w:r>
      <w:r>
        <w:rPr>
          <w:rFonts w:ascii="Times New Roman" w:eastAsia="Times New Roman" w:hAnsi="Times New Roman" w:cs="Times New Roman"/>
        </w:rPr>
        <w:t>справк</w:t>
      </w:r>
      <w:r>
        <w:rPr>
          <w:rFonts w:ascii="Times New Roman" w:eastAsia="Times New Roman" w:hAnsi="Times New Roman" w:cs="Times New Roman"/>
        </w:rPr>
        <w:t>и о результатах химико-токсикологических исследований</w:t>
      </w:r>
      <w:r>
        <w:rPr>
          <w:rFonts w:ascii="Times New Roman" w:eastAsia="Times New Roman" w:hAnsi="Times New Roman" w:cs="Times New Roman"/>
        </w:rPr>
        <w:t xml:space="preserve"> от </w:t>
      </w:r>
      <w:r>
        <w:rPr>
          <w:rFonts w:ascii="Times New Roman" w:eastAsia="Times New Roman" w:hAnsi="Times New Roman" w:cs="Times New Roman"/>
        </w:rPr>
        <w:t>02.12</w:t>
      </w:r>
      <w:r>
        <w:rPr>
          <w:rFonts w:ascii="Times New Roman" w:eastAsia="Times New Roman" w:hAnsi="Times New Roman" w:cs="Times New Roman"/>
        </w:rPr>
        <w:t>.202</w:t>
      </w:r>
      <w:r>
        <w:rPr>
          <w:rFonts w:ascii="Times New Roman" w:eastAsia="Times New Roman" w:hAnsi="Times New Roman" w:cs="Times New Roman"/>
        </w:rPr>
        <w:t>5;</w:t>
      </w:r>
    </w:p>
    <w:p>
      <w:pPr>
        <w:spacing w:before="0" w:after="0"/>
        <w:ind w:firstLine="708"/>
        <w:jc w:val="both"/>
      </w:pPr>
      <w:r>
        <w:rPr>
          <w:rFonts w:ascii="Times New Roman" w:eastAsia="Times New Roman" w:hAnsi="Times New Roman" w:cs="Times New Roman"/>
        </w:rPr>
        <w:t xml:space="preserve">- копия объяснений </w:t>
      </w:r>
      <w:r>
        <w:rPr>
          <w:rFonts w:ascii="Times New Roman" w:eastAsia="Times New Roman" w:hAnsi="Times New Roman" w:cs="Times New Roman"/>
        </w:rPr>
        <w:t>Янмурзаева</w:t>
      </w:r>
      <w:r>
        <w:rPr>
          <w:rFonts w:ascii="Times New Roman" w:eastAsia="Times New Roman" w:hAnsi="Times New Roman" w:cs="Times New Roman"/>
        </w:rPr>
        <w:t xml:space="preserve"> К.А. от 14.01.2026</w:t>
      </w:r>
      <w:r>
        <w:rPr>
          <w:rFonts w:ascii="Times New Roman" w:eastAsia="Times New Roman" w:hAnsi="Times New Roman" w:cs="Times New Roman"/>
        </w:rPr>
        <w:t>, согласно которым</w:t>
      </w:r>
      <w:r>
        <w:rPr>
          <w:rFonts w:ascii="Times New Roman" w:eastAsia="Times New Roman" w:hAnsi="Times New Roman" w:cs="Times New Roman"/>
        </w:rPr>
        <w:t xml:space="preserve"> о</w:t>
      </w:r>
      <w:r>
        <w:rPr>
          <w:rFonts w:ascii="Times New Roman" w:eastAsia="Times New Roman" w:hAnsi="Times New Roman" w:cs="Times New Roman"/>
        </w:rPr>
        <w:t>н стал участником дорожно-транспортного происшествия, после которого был доставлен в больницу г. Сургута. Запрещенные вещества не употребляет</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копия сведений о водителях и транспортных средствах, участвовавших в ДТП;</w:t>
      </w:r>
    </w:p>
    <w:p>
      <w:pPr>
        <w:spacing w:before="0" w:after="0"/>
        <w:ind w:firstLine="708"/>
        <w:jc w:val="both"/>
      </w:pPr>
      <w:r>
        <w:rPr>
          <w:rFonts w:ascii="Times New Roman" w:eastAsia="Times New Roman" w:hAnsi="Times New Roman" w:cs="Times New Roman"/>
        </w:rPr>
        <w:t>- копия схемы места ДТП;</w:t>
      </w:r>
    </w:p>
    <w:p>
      <w:pPr>
        <w:spacing w:before="0" w:after="0"/>
        <w:ind w:firstLine="708"/>
        <w:jc w:val="both"/>
      </w:pPr>
      <w:r>
        <w:rPr>
          <w:rFonts w:ascii="Times New Roman" w:eastAsia="Times New Roman" w:hAnsi="Times New Roman" w:cs="Times New Roman"/>
        </w:rPr>
        <w:t xml:space="preserve">- рапорт ст. ИДПС ГАИ России по </w:t>
      </w:r>
      <w:r>
        <w:rPr>
          <w:rFonts w:ascii="Times New Roman" w:eastAsia="Times New Roman" w:hAnsi="Times New Roman" w:cs="Times New Roman"/>
        </w:rPr>
        <w:t>Сургутскому</w:t>
      </w:r>
      <w:r>
        <w:rPr>
          <w:rFonts w:ascii="Times New Roman" w:eastAsia="Times New Roman" w:hAnsi="Times New Roman" w:cs="Times New Roman"/>
        </w:rPr>
        <w:t xml:space="preserve"> району.</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 xml:space="preserve">Кроме того судом изучены: </w:t>
      </w:r>
      <w:r>
        <w:rPr>
          <w:rFonts w:ascii="Times New Roman" w:eastAsia="Times New Roman" w:hAnsi="Times New Roman" w:cs="Times New Roman"/>
        </w:rPr>
        <w:t xml:space="preserve">список нарушений; карточка операции с ВУ; карточка учета ТС; копия паспорта; </w:t>
      </w:r>
      <w:r>
        <w:rPr>
          <w:rFonts w:ascii="Times New Roman" w:eastAsia="Times New Roman" w:hAnsi="Times New Roman" w:cs="Times New Roman"/>
        </w:rPr>
        <w:t xml:space="preserve">заявление о привлечении к административной ответственности; </w:t>
      </w:r>
      <w:r>
        <w:rPr>
          <w:rFonts w:ascii="Times New Roman" w:eastAsia="Times New Roman" w:hAnsi="Times New Roman" w:cs="Times New Roman"/>
        </w:rPr>
        <w:t xml:space="preserve">справка </w:t>
      </w:r>
      <w:r>
        <w:rPr>
          <w:rFonts w:ascii="Times New Roman" w:eastAsia="Times New Roman" w:hAnsi="Times New Roman" w:cs="Times New Roman"/>
        </w:rPr>
        <w:t xml:space="preserve"> </w:t>
      </w:r>
      <w:r>
        <w:rPr>
          <w:rFonts w:ascii="Times New Roman" w:eastAsia="Times New Roman" w:hAnsi="Times New Roman" w:cs="Times New Roman"/>
        </w:rPr>
        <w:t xml:space="preserve">инспектора </w:t>
      </w:r>
      <w:r>
        <w:rPr>
          <w:rFonts w:ascii="Times New Roman" w:eastAsia="Times New Roman" w:hAnsi="Times New Roman" w:cs="Times New Roman"/>
        </w:rPr>
        <w:t>О</w:t>
      </w:r>
      <w:r>
        <w:rPr>
          <w:rFonts w:ascii="Times New Roman" w:eastAsia="Times New Roman" w:hAnsi="Times New Roman" w:cs="Times New Roman"/>
        </w:rPr>
        <w:t>ИАЗ ГАИ</w:t>
      </w:r>
      <w:r>
        <w:rPr>
          <w:rFonts w:ascii="Times New Roman" w:eastAsia="Times New Roman" w:hAnsi="Times New Roman" w:cs="Times New Roman"/>
        </w:rPr>
        <w:t xml:space="preserve"> </w:t>
      </w:r>
      <w:r>
        <w:rPr>
          <w:rFonts w:ascii="Times New Roman" w:eastAsia="Times New Roman" w:hAnsi="Times New Roman" w:cs="Times New Roman"/>
        </w:rPr>
        <w:t>О</w:t>
      </w:r>
      <w:r>
        <w:rPr>
          <w:rFonts w:ascii="Times New Roman" w:eastAsia="Times New Roman" w:hAnsi="Times New Roman" w:cs="Times New Roman"/>
        </w:rPr>
        <w:t xml:space="preserve">МВД России по </w:t>
      </w:r>
      <w:r>
        <w:rPr>
          <w:rFonts w:ascii="Times New Roman" w:eastAsia="Times New Roman" w:hAnsi="Times New Roman" w:cs="Times New Roman"/>
        </w:rPr>
        <w:t>Сургут</w:t>
      </w:r>
      <w:r>
        <w:rPr>
          <w:rFonts w:ascii="Times New Roman" w:eastAsia="Times New Roman" w:hAnsi="Times New Roman" w:cs="Times New Roman"/>
        </w:rPr>
        <w:t>скому</w:t>
      </w:r>
      <w:r>
        <w:rPr>
          <w:rFonts w:ascii="Times New Roman" w:eastAsia="Times New Roman" w:hAnsi="Times New Roman" w:cs="Times New Roman"/>
        </w:rPr>
        <w:t xml:space="preserve"> району</w:t>
      </w:r>
      <w:r>
        <w:rPr>
          <w:rFonts w:ascii="Times New Roman" w:eastAsia="Times New Roman" w:hAnsi="Times New Roman" w:cs="Times New Roman"/>
        </w:rPr>
        <w:t xml:space="preserve">; </w:t>
      </w:r>
      <w:r>
        <w:rPr>
          <w:rFonts w:ascii="Times New Roman" w:eastAsia="Times New Roman" w:hAnsi="Times New Roman" w:cs="Times New Roman"/>
        </w:rPr>
        <w:t xml:space="preserve">определение от 29.01.2026 о направлении протокола об административном правонарушении в </w:t>
      </w:r>
      <w:r>
        <w:rPr>
          <w:rFonts w:ascii="Times New Roman" w:eastAsia="Times New Roman" w:hAnsi="Times New Roman" w:cs="Times New Roman"/>
        </w:rPr>
        <w:t>Сургутский</w:t>
      </w:r>
      <w:r>
        <w:rPr>
          <w:rFonts w:ascii="Times New Roman" w:eastAsia="Times New Roman" w:hAnsi="Times New Roman" w:cs="Times New Roman"/>
        </w:rPr>
        <w:t xml:space="preserve"> районный суд ХМАО-Югры; определение </w:t>
      </w:r>
      <w:r>
        <w:rPr>
          <w:rFonts w:ascii="Times New Roman" w:eastAsia="Times New Roman" w:hAnsi="Times New Roman" w:cs="Times New Roman"/>
        </w:rPr>
        <w:t>Сургутского</w:t>
      </w:r>
      <w:r>
        <w:rPr>
          <w:rFonts w:ascii="Times New Roman" w:eastAsia="Times New Roman" w:hAnsi="Times New Roman" w:cs="Times New Roman"/>
        </w:rPr>
        <w:t xml:space="preserve"> районного суда ХМАО-Югры от 20.02.2026; ходатайство; определение о передаче дела об административном правонарушении от 23.04.2026</w:t>
      </w:r>
      <w:r>
        <w:rPr>
          <w:rFonts w:ascii="Times New Roman" w:eastAsia="Times New Roman" w:hAnsi="Times New Roman" w:cs="Times New Roman"/>
        </w:rPr>
        <w:t>, сведения о</w:t>
      </w:r>
      <w:r>
        <w:rPr>
          <w:rFonts w:ascii="Times New Roman" w:eastAsia="Times New Roman" w:hAnsi="Times New Roman" w:cs="Times New Roman"/>
        </w:rPr>
        <w:t xml:space="preserve">  </w:t>
      </w:r>
      <w:r>
        <w:rPr>
          <w:rFonts w:ascii="Times New Roman" w:eastAsia="Times New Roman" w:hAnsi="Times New Roman" w:cs="Times New Roman"/>
        </w:rPr>
        <w:t xml:space="preserve">направлении материала по факту дорожно-транспортного происшествия в </w:t>
      </w:r>
      <w:r>
        <w:rPr>
          <w:rFonts w:ascii="Times New Roman" w:eastAsia="Times New Roman" w:hAnsi="Times New Roman" w:cs="Times New Roman"/>
        </w:rPr>
        <w:t>Сургутский</w:t>
      </w:r>
      <w:r>
        <w:rPr>
          <w:rFonts w:ascii="Times New Roman" w:eastAsia="Times New Roman" w:hAnsi="Times New Roman" w:cs="Times New Roman"/>
        </w:rPr>
        <w:t xml:space="preserve"> районный суд ХМАО-Югры. </w:t>
      </w:r>
    </w:p>
    <w:p>
      <w:pPr>
        <w:spacing w:before="0" w:after="0"/>
        <w:ind w:firstLine="708"/>
        <w:jc w:val="both"/>
      </w:pPr>
      <w:r>
        <w:rPr>
          <w:rFonts w:ascii="Times New Roman" w:eastAsia="Times New Roman" w:hAnsi="Times New Roman" w:cs="Times New Roman"/>
        </w:rPr>
        <w:t xml:space="preserve">Также изучены поступившие по запросам суда </w:t>
      </w:r>
      <w:r>
        <w:rPr>
          <w:rFonts w:ascii="Times New Roman" w:eastAsia="Times New Roman" w:hAnsi="Times New Roman" w:cs="Times New Roman"/>
        </w:rPr>
        <w:t>карта вызова скорой медицинской помощи БУ ХМАО-Югры «</w:t>
      </w:r>
      <w:r>
        <w:rPr>
          <w:rFonts w:ascii="Times New Roman" w:eastAsia="Times New Roman" w:hAnsi="Times New Roman" w:cs="Times New Roman"/>
        </w:rPr>
        <w:t>Сургутская</w:t>
      </w:r>
      <w:r>
        <w:rPr>
          <w:rFonts w:ascii="Times New Roman" w:eastAsia="Times New Roman" w:hAnsi="Times New Roman" w:cs="Times New Roman"/>
        </w:rPr>
        <w:t xml:space="preserve"> районная поликлиника», </w:t>
      </w:r>
      <w:r>
        <w:rPr>
          <w:rFonts w:ascii="Times New Roman" w:eastAsia="Times New Roman" w:hAnsi="Times New Roman" w:cs="Times New Roman"/>
        </w:rPr>
        <w:t xml:space="preserve">сведения </w:t>
      </w:r>
      <w:r>
        <w:rPr>
          <w:rFonts w:ascii="Times New Roman" w:eastAsia="Times New Roman" w:hAnsi="Times New Roman" w:cs="Times New Roman"/>
        </w:rPr>
        <w:t>БУ ХМАО-Югры «</w:t>
      </w:r>
      <w:r>
        <w:rPr>
          <w:rFonts w:ascii="Times New Roman" w:eastAsia="Times New Roman" w:hAnsi="Times New Roman" w:cs="Times New Roman"/>
        </w:rPr>
        <w:t>Сургутская</w:t>
      </w:r>
      <w:r>
        <w:rPr>
          <w:rFonts w:ascii="Times New Roman" w:eastAsia="Times New Roman" w:hAnsi="Times New Roman" w:cs="Times New Roman"/>
        </w:rPr>
        <w:t xml:space="preserve"> клиническая травматологическая больница»</w:t>
      </w:r>
      <w:r>
        <w:rPr>
          <w:rFonts w:ascii="Times New Roman" w:eastAsia="Times New Roman" w:hAnsi="Times New Roman" w:cs="Times New Roman"/>
        </w:rPr>
        <w:t xml:space="preserve"> об оказании медицинской помощи </w:t>
      </w:r>
      <w:r>
        <w:rPr>
          <w:rFonts w:ascii="Times New Roman" w:eastAsia="Times New Roman" w:hAnsi="Times New Roman" w:cs="Times New Roman"/>
        </w:rPr>
        <w:t>Янмурзаеву</w:t>
      </w:r>
      <w:r>
        <w:rPr>
          <w:rFonts w:ascii="Times New Roman" w:eastAsia="Times New Roman" w:hAnsi="Times New Roman" w:cs="Times New Roman"/>
        </w:rPr>
        <w:t xml:space="preserve"> К.А. и медикаментозном назначении, сведения БУ ХМАО-Югры «</w:t>
      </w:r>
      <w:r>
        <w:rPr>
          <w:rFonts w:ascii="Times New Roman" w:eastAsia="Times New Roman" w:hAnsi="Times New Roman" w:cs="Times New Roman"/>
        </w:rPr>
        <w:t>Сургутская</w:t>
      </w:r>
      <w:r>
        <w:rPr>
          <w:rFonts w:ascii="Times New Roman" w:eastAsia="Times New Roman" w:hAnsi="Times New Roman" w:cs="Times New Roman"/>
        </w:rPr>
        <w:t xml:space="preserve"> клиническая психоневрологическая больница» о результатах химико-токсикологических исследований биологических объектов (кровь, моча) </w:t>
      </w:r>
      <w:r>
        <w:rPr>
          <w:rFonts w:ascii="Times New Roman" w:eastAsia="Times New Roman" w:hAnsi="Times New Roman" w:cs="Times New Roman"/>
        </w:rPr>
        <w:t>Янмурзаева</w:t>
      </w:r>
      <w:r>
        <w:rPr>
          <w:rFonts w:ascii="Times New Roman" w:eastAsia="Times New Roman" w:hAnsi="Times New Roman" w:cs="Times New Roman"/>
        </w:rPr>
        <w:t xml:space="preserve"> К.А. </w:t>
      </w:r>
    </w:p>
    <w:p>
      <w:pPr>
        <w:spacing w:before="0" w:after="0"/>
        <w:jc w:val="both"/>
        <w:rPr>
          <w:sz w:val="24"/>
          <w:szCs w:val="24"/>
        </w:rPr>
      </w:pPr>
      <w:r>
        <w:rPr>
          <w:sz w:val="24"/>
          <w:szCs w:val="24"/>
        </w:rPr>
        <w:tab/>
      </w:r>
      <w:r>
        <w:rPr>
          <w:rFonts w:ascii="Times New Roman" w:eastAsia="Times New Roman" w:hAnsi="Times New Roman" w:cs="Times New Roman"/>
        </w:rPr>
        <w:t>Оценивая в совокупности представленные доказательства, суд признает их достоверными, поскольку они нашли свое объективное подтверждение в ходе судебного разбирательства, получены с соблюдением требований КоАП РФ.</w:t>
      </w:r>
    </w:p>
    <w:p>
      <w:pPr>
        <w:spacing w:before="0" w:after="0"/>
        <w:ind w:firstLine="720"/>
        <w:jc w:val="both"/>
      </w:pPr>
      <w:r>
        <w:rPr>
          <w:rFonts w:ascii="Times New Roman" w:eastAsia="Times New Roman" w:hAnsi="Times New Roman" w:cs="Times New Roman"/>
        </w:rPr>
        <w:t>По делу об административном правонарушении, предусмотренном статьей 12.8 Кодекса Российской Федерации об административных правонарушениях, надлежит учитывать, что определение факта нахождения лица в состоянии опьянения при управлении транспортным средством осуществляется посредством его освидетельствования на состояние алкогольного опьянения и (или) медицинского освидетельствования на состояние опьянения, проводимых в установленном порядке (пункт 11 постановления Пленума Верховного Суда Российской Федерации от 25 июня 2019 года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w:t>
      </w:r>
    </w:p>
    <w:p>
      <w:pPr>
        <w:spacing w:before="0" w:after="0"/>
        <w:ind w:firstLine="720"/>
        <w:jc w:val="both"/>
      </w:pPr>
      <w:r>
        <w:rPr>
          <w:rFonts w:ascii="Times New Roman" w:eastAsia="Times New Roman" w:hAnsi="Times New Roman" w:cs="Times New Roman"/>
        </w:rPr>
        <w:t xml:space="preserve">Пунктом 11 </w:t>
      </w:r>
      <w:r>
        <w:rPr>
          <w:rFonts w:ascii="Times New Roman" w:eastAsia="Times New Roman" w:hAnsi="Times New Roman" w:cs="Times New Roman"/>
        </w:rPr>
        <w:t>постановления Пленума Верховного Суда Российской Федерации от 25 июня 2019 года № 20</w:t>
      </w:r>
      <w:r>
        <w:rPr>
          <w:rFonts w:ascii="Times New Roman" w:eastAsia="Times New Roman" w:hAnsi="Times New Roman" w:cs="Times New Roman"/>
        </w:rPr>
        <w:t xml:space="preserve"> разъяснено, что суду следует учитывать, что невыполнение уполномоченным должностным лицом обязанности предложить водителю предварительно пройти освидетельствование на состояние алкогольного опьянения является нарушением установленного порядка направления на медицинское освидетельствование, за исключением случаев нахождения водителя в беспомощном состоянии (тяжелая травма, бессознательное состояние и другое), когда для вынесения заключения о наличии или об отсутствии состояния опьянения требуется проведение специальных лабораторных исследований биологических жидкостей.</w:t>
      </w:r>
    </w:p>
    <w:p>
      <w:pPr>
        <w:spacing w:before="0" w:after="0"/>
        <w:ind w:firstLine="720"/>
        <w:jc w:val="both"/>
      </w:pPr>
      <w:r>
        <w:rPr>
          <w:rFonts w:ascii="Times New Roman" w:eastAsia="Times New Roman" w:hAnsi="Times New Roman" w:cs="Times New Roman"/>
        </w:rPr>
        <w:t xml:space="preserve">В силу статьи 27.12 Кодекса Российской Федерации об административных правонарушениях лицо, </w:t>
      </w:r>
      <w:r>
        <w:rPr>
          <w:rFonts w:ascii="Times New Roman" w:eastAsia="Times New Roman" w:hAnsi="Times New Roman" w:cs="Times New Roman"/>
        </w:rPr>
        <w:t xml:space="preserve">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r:id="rId5" w:anchor="/document/12125267/entry/1224" w:history="1">
        <w:r>
          <w:rPr>
            <w:rFonts w:ascii="Times New Roman" w:eastAsia="Times New Roman" w:hAnsi="Times New Roman" w:cs="Times New Roman"/>
            <w:color w:val="0000EE"/>
          </w:rPr>
          <w:t>статьей 12.24</w:t>
        </w:r>
      </w:hyperlink>
      <w:r>
        <w:rPr>
          <w:rFonts w:ascii="Times New Roman" w:eastAsia="Times New Roman" w:hAnsi="Times New Roman" w:cs="Times New Roman"/>
        </w:rPr>
        <w:t xml:space="preserve"> настоящего Кодекса, подлежит освидетельствованию на состояние алкогольного опьянения в соответствии с </w:t>
      </w:r>
      <w:hyperlink r:id="rId5" w:anchor="/document/12125267/entry/271206" w:history="1">
        <w:r>
          <w:rPr>
            <w:rFonts w:ascii="Times New Roman" w:eastAsia="Times New Roman" w:hAnsi="Times New Roman" w:cs="Times New Roman"/>
            <w:color w:val="0000EE"/>
          </w:rPr>
          <w:t>частью 6</w:t>
        </w:r>
      </w:hyperlink>
      <w:r>
        <w:rPr>
          <w:rFonts w:ascii="Times New Roman" w:eastAsia="Times New Roman" w:hAnsi="Times New Roman" w:cs="Times New Roman"/>
        </w:rP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w:t>
      </w:r>
      <w:r>
        <w:rPr>
          <w:rFonts w:ascii="Times New Roman" w:eastAsia="Times New Roman" w:hAnsi="Times New Roman" w:cs="Times New Roman"/>
        </w:rPr>
        <w:t>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pPr>
        <w:spacing w:before="0" w:after="0"/>
        <w:ind w:firstLine="720"/>
        <w:jc w:val="both"/>
      </w:pPr>
      <w:r>
        <w:rPr>
          <w:rFonts w:ascii="Times New Roman" w:eastAsia="Times New Roman" w:hAnsi="Times New Roman" w:cs="Times New Roman"/>
        </w:rPr>
        <w:t xml:space="preserve">О направлении на медицинское освидетельствование на состояние опьянения составляется </w:t>
      </w:r>
      <w:hyperlink r:id="rId5" w:anchor="/document/406596649/entry/2000" w:history="1">
        <w:r>
          <w:rPr>
            <w:rFonts w:ascii="Times New Roman" w:eastAsia="Times New Roman" w:hAnsi="Times New Roman" w:cs="Times New Roman"/>
            <w:color w:val="0000EE"/>
          </w:rPr>
          <w:t>протокол</w:t>
        </w:r>
      </w:hyperlink>
      <w:r>
        <w:rPr>
          <w:rFonts w:ascii="Times New Roman" w:eastAsia="Times New Roman" w:hAnsi="Times New Roman" w:cs="Times New Roman"/>
        </w:rPr>
        <w:t>, копия которого вручается лицу, в отношении которого применена данная мера обеспечения производства по делу об административном правонарушении (ч.3.1).</w:t>
      </w:r>
    </w:p>
    <w:p>
      <w:pPr>
        <w:spacing w:before="0" w:after="0"/>
        <w:ind w:firstLine="720"/>
        <w:jc w:val="both"/>
      </w:pPr>
      <w:r>
        <w:rPr>
          <w:rFonts w:ascii="Times New Roman" w:eastAsia="Times New Roman" w:hAnsi="Times New Roman" w:cs="Times New Roman"/>
        </w:rPr>
        <w:t xml:space="preserve">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5" w:anchor="/document/405547109/entry/1000" w:history="1">
        <w:r>
          <w:rPr>
            <w:rFonts w:ascii="Times New Roman" w:eastAsia="Times New Roman" w:hAnsi="Times New Roman" w:cs="Times New Roman"/>
            <w:color w:val="0000EE"/>
          </w:rPr>
          <w:t>порядке</w:t>
        </w:r>
      </w:hyperlink>
      <w:r>
        <w:rPr>
          <w:rFonts w:ascii="Times New Roman" w:eastAsia="Times New Roman" w:hAnsi="Times New Roman" w:cs="Times New Roman"/>
        </w:rPr>
        <w:t>, установленном Правительством Российской Федерации (ч.6).</w:t>
      </w:r>
    </w:p>
    <w:p>
      <w:pPr>
        <w:spacing w:before="0" w:after="0"/>
        <w:ind w:firstLine="720"/>
        <w:jc w:val="both"/>
      </w:pPr>
      <w:r>
        <w:rPr>
          <w:rFonts w:ascii="Times New Roman" w:eastAsia="Times New Roman" w:hAnsi="Times New Roman" w:cs="Times New Roman"/>
        </w:rPr>
        <w:t>Постановлением Правительства Российской Федерации от 21 октября 2022 года № 1882 утверждены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(далее - Правила).</w:t>
      </w:r>
    </w:p>
    <w:p>
      <w:pPr>
        <w:spacing w:before="0" w:after="0"/>
        <w:ind w:firstLine="720"/>
        <w:jc w:val="both"/>
      </w:pPr>
      <w:r>
        <w:rPr>
          <w:rFonts w:ascii="Times New Roman" w:eastAsia="Times New Roman" w:hAnsi="Times New Roman" w:cs="Times New Roman"/>
        </w:rPr>
        <w:t>В силу пункта 11 Правил должностное лицо,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 или должностное лицо военной автомобильной инспекции доставляет водителя транспортного средства к месту проведения медицинского освидетельствования на состояние опьянения, за исключением случаев медицинской эвакуации лица при состояниях, представляющих угрозу его жизни, в целях спасения жизни и сохранения здоровья.</w:t>
      </w:r>
    </w:p>
    <w:p>
      <w:pPr>
        <w:spacing w:before="0" w:after="0"/>
        <w:ind w:firstLine="720"/>
        <w:jc w:val="both"/>
      </w:pPr>
      <w:r>
        <w:rPr>
          <w:rFonts w:ascii="Times New Roman" w:eastAsia="Times New Roman" w:hAnsi="Times New Roman" w:cs="Times New Roman"/>
        </w:rPr>
        <w:t xml:space="preserve">Согласно п. 1 </w:t>
      </w:r>
      <w:r>
        <w:rPr>
          <w:rFonts w:ascii="Times New Roman" w:eastAsia="Times New Roman" w:hAnsi="Times New Roman" w:cs="Times New Roman"/>
        </w:rPr>
        <w:t xml:space="preserve">Порядка проведения медицинского освидетельствования на состояние опьянения (алкогольного, наркотического или иного токсического) (далее – Порядок), утвержденного </w:t>
      </w:r>
      <w:r>
        <w:rPr>
          <w:rFonts w:ascii="Times New Roman" w:eastAsia="Times New Roman" w:hAnsi="Times New Roman" w:cs="Times New Roman"/>
        </w:rPr>
        <w:t>Приказ</w:t>
      </w:r>
      <w:r>
        <w:rPr>
          <w:rFonts w:ascii="Times New Roman" w:eastAsia="Times New Roman" w:hAnsi="Times New Roman" w:cs="Times New Roman"/>
        </w:rPr>
        <w:t>ом</w:t>
      </w:r>
      <w:r>
        <w:rPr>
          <w:rFonts w:ascii="Times New Roman" w:eastAsia="Times New Roman" w:hAnsi="Times New Roman" w:cs="Times New Roman"/>
        </w:rPr>
        <w:t xml:space="preserve"> Министерства здравоохранения Российской Федерации от 29 апреля 2025</w:t>
      </w:r>
      <w:r>
        <w:rPr>
          <w:rFonts w:ascii="Times New Roman" w:eastAsia="Times New Roman" w:hAnsi="Times New Roman" w:cs="Times New Roman"/>
        </w:rPr>
        <w:t xml:space="preserve"> </w:t>
      </w:r>
      <w:r>
        <w:rPr>
          <w:rFonts w:ascii="Times New Roman" w:eastAsia="Times New Roman" w:hAnsi="Times New Roman" w:cs="Times New Roman"/>
        </w:rPr>
        <w:t xml:space="preserve">г. </w:t>
      </w:r>
      <w:r>
        <w:rPr>
          <w:rFonts w:ascii="Times New Roman" w:eastAsia="Times New Roman" w:hAnsi="Times New Roman" w:cs="Times New Roman"/>
        </w:rPr>
        <w:t xml:space="preserve">№ </w:t>
      </w:r>
      <w:r>
        <w:rPr>
          <w:rFonts w:ascii="Times New Roman" w:eastAsia="Times New Roman" w:hAnsi="Times New Roman" w:cs="Times New Roman"/>
        </w:rPr>
        <w:t>262н</w:t>
      </w:r>
      <w:r>
        <w:rPr>
          <w:rFonts w:ascii="Times New Roman" w:eastAsia="Times New Roman" w:hAnsi="Times New Roman" w:cs="Times New Roman"/>
        </w:rPr>
        <w:t xml:space="preserve">, медицинское освидетельствование на состояние опьянения (алкогольного, наркотического или иного токсического) (далее соответственно - медицинское освидетельствование, состояние опьянения) проводится в целях установления наличия или отсутствия состояния опьянения, а также фактов употребления алкоголя, наркотических средств, психотропных, новых потенциально опасных </w:t>
      </w:r>
      <w:r>
        <w:rPr>
          <w:rFonts w:ascii="Times New Roman" w:eastAsia="Times New Roman" w:hAnsi="Times New Roman" w:cs="Times New Roman"/>
        </w:rPr>
        <w:t>психоактивных</w:t>
      </w:r>
      <w:r>
        <w:rPr>
          <w:rFonts w:ascii="Times New Roman" w:eastAsia="Times New Roman" w:hAnsi="Times New Roman" w:cs="Times New Roman"/>
          <w:vertAlign w:val="superscript"/>
        </w:rPr>
        <w:t> </w:t>
      </w:r>
      <w:hyperlink r:id="rId5" w:anchor="/document/412109918/entry/111" w:history="1">
        <w:r>
          <w:rPr>
            <w:rFonts w:ascii="Times New Roman" w:eastAsia="Times New Roman" w:hAnsi="Times New Roman" w:cs="Times New Roman"/>
            <w:color w:val="0000EE"/>
            <w:vertAlign w:val="superscript"/>
          </w:rPr>
          <w:t>1</w:t>
        </w:r>
      </w:hyperlink>
      <w:r>
        <w:rPr>
          <w:rFonts w:ascii="Times New Roman" w:eastAsia="Times New Roman" w:hAnsi="Times New Roman" w:cs="Times New Roman"/>
        </w:rPr>
        <w:t>, одурманивающих или иных вызывающих опьянение веществ в случаях, установленных законодательством Российской Федерации.</w:t>
      </w:r>
    </w:p>
    <w:p>
      <w:pPr>
        <w:spacing w:before="0" w:after="0"/>
        <w:ind w:firstLine="720"/>
        <w:jc w:val="both"/>
      </w:pPr>
      <w:r>
        <w:rPr>
          <w:rFonts w:ascii="Times New Roman" w:eastAsia="Times New Roman" w:hAnsi="Times New Roman" w:cs="Times New Roman"/>
        </w:rPr>
        <w:t>В силу п. 5, п. 7 названного Порядка, х</w:t>
      </w:r>
      <w:r>
        <w:rPr>
          <w:rFonts w:ascii="Times New Roman" w:eastAsia="Times New Roman" w:hAnsi="Times New Roman" w:cs="Times New Roman"/>
        </w:rPr>
        <w:t>имико-токсикологические исследования проводятся в медицинских организациях, имеющих лицензию на осуществление медицинской деятельности, включающую работы (услуги) по клинической лабораторной диагностике и (или) лабораторной диагностике или судебно-медицинской экспертизе.</w:t>
      </w:r>
      <w:r>
        <w:rPr>
          <w:rFonts w:ascii="Times New Roman" w:eastAsia="Times New Roman" w:hAnsi="Times New Roman" w:cs="Times New Roman"/>
        </w:rPr>
        <w:t xml:space="preserve"> </w:t>
      </w:r>
      <w:r>
        <w:rPr>
          <w:rFonts w:ascii="Times New Roman" w:eastAsia="Times New Roman" w:hAnsi="Times New Roman" w:cs="Times New Roman"/>
        </w:rPr>
        <w:t>Химико-токсикологические исследования проводятся в соответствии с правилами проведения химико-токсикологических исследований, предусмотренными</w:t>
      </w:r>
      <w:r>
        <w:rPr>
          <w:rFonts w:ascii="Times New Roman" w:eastAsia="Times New Roman" w:hAnsi="Times New Roman" w:cs="Times New Roman"/>
        </w:rPr>
        <w:t xml:space="preserve"> </w:t>
      </w:r>
      <w:hyperlink r:id="rId5" w:anchor="/document/412109918/entry/11000" w:history="1">
        <w:r>
          <w:rPr>
            <w:rFonts w:ascii="Times New Roman" w:eastAsia="Times New Roman" w:hAnsi="Times New Roman" w:cs="Times New Roman"/>
            <w:color w:val="0000EE"/>
          </w:rPr>
          <w:t>приложением №</w:t>
        </w:r>
        <w:r>
          <w:rPr>
            <w:rFonts w:ascii="Times New Roman" w:eastAsia="Times New Roman" w:hAnsi="Times New Roman" w:cs="Times New Roman"/>
            <w:color w:val="0000EE"/>
          </w:rPr>
          <w:t xml:space="preserve"> </w:t>
        </w:r>
        <w:r>
          <w:rPr>
            <w:rFonts w:ascii="Times New Roman" w:eastAsia="Times New Roman" w:hAnsi="Times New Roman" w:cs="Times New Roman"/>
            <w:color w:val="0000EE"/>
          </w:rPr>
          <w:t>1</w:t>
        </w:r>
      </w:hyperlink>
      <w:r>
        <w:rPr>
          <w:rFonts w:ascii="Times New Roman" w:eastAsia="Times New Roman" w:hAnsi="Times New Roman" w:cs="Times New Roman"/>
        </w:rPr>
        <w:t xml:space="preserve"> </w:t>
      </w:r>
      <w:r>
        <w:rPr>
          <w:rFonts w:ascii="Times New Roman" w:eastAsia="Times New Roman" w:hAnsi="Times New Roman" w:cs="Times New Roman"/>
        </w:rPr>
        <w:t>к настоящему порядку.</w:t>
      </w:r>
    </w:p>
    <w:p>
      <w:pPr>
        <w:spacing w:before="0" w:after="0"/>
        <w:ind w:firstLine="720"/>
        <w:jc w:val="both"/>
      </w:pPr>
      <w:r>
        <w:rPr>
          <w:rFonts w:ascii="Times New Roman" w:eastAsia="Times New Roman" w:hAnsi="Times New Roman" w:cs="Times New Roman"/>
        </w:rPr>
        <w:t>Согласно п. 12, п. 28 Порядка, в</w:t>
      </w:r>
      <w:r>
        <w:rPr>
          <w:rFonts w:ascii="Times New Roman" w:eastAsia="Times New Roman" w:hAnsi="Times New Roman" w:cs="Times New Roman"/>
        </w:rPr>
        <w:t xml:space="preserve"> процессе проведения медицинского освидетельствования его результаты вносятся в акт медицинского </w:t>
      </w:r>
      <w:r>
        <w:rPr>
          <w:rFonts w:ascii="Times New Roman" w:eastAsia="Times New Roman" w:hAnsi="Times New Roman" w:cs="Times New Roman"/>
        </w:rPr>
        <w:t>освидетельствования на состояние опьянения (алкогольного, наркотического или иного токсического), форма которого предусмотрена</w:t>
      </w:r>
      <w:r>
        <w:rPr>
          <w:rFonts w:ascii="Times New Roman" w:eastAsia="Times New Roman" w:hAnsi="Times New Roman" w:cs="Times New Roman"/>
        </w:rPr>
        <w:t xml:space="preserve"> </w:t>
      </w:r>
      <w:hyperlink r:id="rId5" w:anchor="/document/412109918/entry/2000" w:history="1">
        <w:r>
          <w:rPr>
            <w:rFonts w:ascii="Times New Roman" w:eastAsia="Times New Roman" w:hAnsi="Times New Roman" w:cs="Times New Roman"/>
            <w:color w:val="0000EE"/>
          </w:rPr>
          <w:t xml:space="preserve">приложением </w:t>
        </w:r>
        <w:r>
          <w:rPr>
            <w:rFonts w:ascii="Times New Roman" w:eastAsia="Times New Roman" w:hAnsi="Times New Roman" w:cs="Times New Roman"/>
            <w:color w:val="0000EE"/>
          </w:rPr>
          <w:t>№</w:t>
        </w:r>
        <w:r>
          <w:rPr>
            <w:rFonts w:ascii="Times New Roman" w:eastAsia="Times New Roman" w:hAnsi="Times New Roman" w:cs="Times New Roman"/>
            <w:color w:val="0000EE"/>
          </w:rPr>
          <w:t xml:space="preserve"> </w:t>
        </w:r>
        <w:r>
          <w:rPr>
            <w:rFonts w:ascii="Times New Roman" w:eastAsia="Times New Roman" w:hAnsi="Times New Roman" w:cs="Times New Roman"/>
            <w:color w:val="0000EE"/>
          </w:rPr>
          <w:t>2</w:t>
        </w:r>
      </w:hyperlink>
      <w:r>
        <w:rPr>
          <w:rFonts w:ascii="Times New Roman" w:eastAsia="Times New Roman" w:hAnsi="Times New Roman" w:cs="Times New Roman"/>
        </w:rPr>
        <w:t xml:space="preserve"> </w:t>
      </w:r>
      <w:r>
        <w:rPr>
          <w:rFonts w:ascii="Times New Roman" w:eastAsia="Times New Roman" w:hAnsi="Times New Roman" w:cs="Times New Roman"/>
        </w:rPr>
        <w:t>к настоящему приказу (далее - Акт).</w:t>
      </w:r>
      <w:r>
        <w:rPr>
          <w:rFonts w:ascii="Times New Roman" w:eastAsia="Times New Roman" w:hAnsi="Times New Roman" w:cs="Times New Roman"/>
        </w:rPr>
        <w:t xml:space="preserve"> </w:t>
      </w:r>
      <w:r>
        <w:rPr>
          <w:rFonts w:ascii="Times New Roman" w:eastAsia="Times New Roman" w:hAnsi="Times New Roman" w:cs="Times New Roman"/>
        </w:rPr>
        <w:t xml:space="preserve">На основании результатов медицинского освидетельствования выносится одно из следующих медицинских заключений о состоянии </w:t>
      </w:r>
      <w:r>
        <w:rPr>
          <w:rFonts w:ascii="Times New Roman" w:eastAsia="Times New Roman" w:hAnsi="Times New Roman" w:cs="Times New Roman"/>
        </w:rPr>
        <w:t>освидетельствуемого</w:t>
      </w:r>
      <w:r>
        <w:rPr>
          <w:rFonts w:ascii="Times New Roman" w:eastAsia="Times New Roman" w:hAnsi="Times New Roman" w:cs="Times New Roman"/>
        </w:rPr>
        <w:t xml:space="preserve"> лица на момент проведения медицинского освидетельствования (далее - медицинское заключение):</w:t>
      </w:r>
      <w:r>
        <w:rPr>
          <w:rFonts w:ascii="Times New Roman" w:eastAsia="Times New Roman" w:hAnsi="Times New Roman" w:cs="Times New Roman"/>
        </w:rPr>
        <w:t xml:space="preserve"> </w:t>
      </w:r>
      <w:r>
        <w:rPr>
          <w:rFonts w:ascii="Times New Roman" w:eastAsia="Times New Roman" w:hAnsi="Times New Roman" w:cs="Times New Roman"/>
        </w:rPr>
        <w:t>1) установлено состояние опьянения;</w:t>
      </w:r>
      <w:r>
        <w:rPr>
          <w:rFonts w:ascii="Times New Roman" w:eastAsia="Times New Roman" w:hAnsi="Times New Roman" w:cs="Times New Roman"/>
        </w:rPr>
        <w:t xml:space="preserve"> </w:t>
      </w:r>
      <w:r>
        <w:rPr>
          <w:rFonts w:ascii="Times New Roman" w:eastAsia="Times New Roman" w:hAnsi="Times New Roman" w:cs="Times New Roman"/>
        </w:rPr>
        <w:t>2) состояние опьянения не установлено;</w:t>
      </w:r>
      <w:r>
        <w:rPr>
          <w:rFonts w:ascii="Times New Roman" w:eastAsia="Times New Roman" w:hAnsi="Times New Roman" w:cs="Times New Roman"/>
        </w:rPr>
        <w:t xml:space="preserve"> </w:t>
      </w:r>
      <w:r>
        <w:rPr>
          <w:rFonts w:ascii="Times New Roman" w:eastAsia="Times New Roman" w:hAnsi="Times New Roman" w:cs="Times New Roman"/>
        </w:rPr>
        <w:t>3) от медицинского освидетельствования отказался.</w:t>
      </w:r>
    </w:p>
    <w:p>
      <w:pPr>
        <w:spacing w:before="0" w:after="0"/>
        <w:ind w:firstLine="720"/>
        <w:jc w:val="both"/>
      </w:pPr>
      <w:r>
        <w:rPr>
          <w:rFonts w:ascii="Times New Roman" w:eastAsia="Times New Roman" w:hAnsi="Times New Roman" w:cs="Times New Roman"/>
        </w:rPr>
        <w:t>Пунктом 1 Приложения № 1 к Порядку проведения медицинского освидетельствования на состояние опьянения (алкогольного, наркотического или иного токсического) предусмотрено, что химико-токсикологические исследования образца биологического материала при медицинском освидетельствовании на состояние опьянения (алкогольного, наркотического или иного токсического) (далее - химико-токсикологические исследования) выполняются в медицинских организациях по месту отбора образцов биологических материалов и (или) в структурных подразделениях медицинских организаций, имеющих лицензию на осуществление медицинской деятельности, включающую работы (услуги) по клинической лабораторной диагностике и (или) лабораторной диагностике или судебно-медицинской экспертизе (далее соответственно - место отбора образцов биологических материалов, структурные подразделения медицинских организаций, медицинские организации).</w:t>
      </w:r>
    </w:p>
    <w:p>
      <w:pPr>
        <w:spacing w:before="0" w:after="0"/>
        <w:ind w:firstLine="720"/>
        <w:jc w:val="both"/>
      </w:pPr>
      <w:r>
        <w:rPr>
          <w:rFonts w:ascii="Times New Roman" w:eastAsia="Times New Roman" w:hAnsi="Times New Roman" w:cs="Times New Roman"/>
        </w:rPr>
        <w:t xml:space="preserve">Согласно п. 2, п. 3 Приложения № 1 к Порядку, химико-токсикологические исследования в обязательном порядке проводятся на следующие химические вещества, включая их производные, метаболиты и аналоги: опиаты, растительные и синтетические </w:t>
      </w:r>
      <w:r>
        <w:rPr>
          <w:rFonts w:ascii="Times New Roman" w:eastAsia="Times New Roman" w:hAnsi="Times New Roman" w:cs="Times New Roman"/>
        </w:rPr>
        <w:t>каннабиноиды</w:t>
      </w:r>
      <w:r>
        <w:rPr>
          <w:rFonts w:ascii="Times New Roman" w:eastAsia="Times New Roman" w:hAnsi="Times New Roman" w:cs="Times New Roman"/>
        </w:rPr>
        <w:t xml:space="preserve">, </w:t>
      </w:r>
      <w:r>
        <w:rPr>
          <w:rFonts w:ascii="Times New Roman" w:eastAsia="Times New Roman" w:hAnsi="Times New Roman" w:cs="Times New Roman"/>
        </w:rPr>
        <w:t>фенилалкиламины</w:t>
      </w:r>
      <w:r>
        <w:rPr>
          <w:rFonts w:ascii="Times New Roman" w:eastAsia="Times New Roman" w:hAnsi="Times New Roman" w:cs="Times New Roman"/>
        </w:rPr>
        <w:t xml:space="preserve"> (</w:t>
      </w:r>
      <w:r>
        <w:rPr>
          <w:rFonts w:ascii="Times New Roman" w:eastAsia="Times New Roman" w:hAnsi="Times New Roman" w:cs="Times New Roman"/>
        </w:rPr>
        <w:t>амфетамин</w:t>
      </w:r>
      <w:r>
        <w:rPr>
          <w:rFonts w:ascii="Times New Roman" w:eastAsia="Times New Roman" w:hAnsi="Times New Roman" w:cs="Times New Roman"/>
        </w:rPr>
        <w:t xml:space="preserve">, </w:t>
      </w:r>
      <w:r>
        <w:rPr>
          <w:rFonts w:ascii="Times New Roman" w:eastAsia="Times New Roman" w:hAnsi="Times New Roman" w:cs="Times New Roman"/>
        </w:rPr>
        <w:t>метамфетамин</w:t>
      </w:r>
      <w:r>
        <w:rPr>
          <w:rFonts w:ascii="Times New Roman" w:eastAsia="Times New Roman" w:hAnsi="Times New Roman" w:cs="Times New Roman"/>
        </w:rPr>
        <w:t xml:space="preserve">), синтетические </w:t>
      </w:r>
      <w:r>
        <w:rPr>
          <w:rFonts w:ascii="Times New Roman" w:eastAsia="Times New Roman" w:hAnsi="Times New Roman" w:cs="Times New Roman"/>
        </w:rPr>
        <w:t>катиноны</w:t>
      </w:r>
      <w:r>
        <w:rPr>
          <w:rFonts w:ascii="Times New Roman" w:eastAsia="Times New Roman" w:hAnsi="Times New Roman" w:cs="Times New Roman"/>
        </w:rPr>
        <w:t xml:space="preserve">, кокаин, </w:t>
      </w:r>
      <w:r>
        <w:rPr>
          <w:rFonts w:ascii="Times New Roman" w:eastAsia="Times New Roman" w:hAnsi="Times New Roman" w:cs="Times New Roman"/>
        </w:rPr>
        <w:t>метадон</w:t>
      </w:r>
      <w:r>
        <w:rPr>
          <w:rFonts w:ascii="Times New Roman" w:eastAsia="Times New Roman" w:hAnsi="Times New Roman" w:cs="Times New Roman"/>
        </w:rPr>
        <w:t xml:space="preserve">, </w:t>
      </w:r>
      <w:r>
        <w:rPr>
          <w:rFonts w:ascii="Times New Roman" w:eastAsia="Times New Roman" w:hAnsi="Times New Roman" w:cs="Times New Roman"/>
        </w:rPr>
        <w:t>бензодиазепины</w:t>
      </w:r>
      <w:r>
        <w:rPr>
          <w:rFonts w:ascii="Times New Roman" w:eastAsia="Times New Roman" w:hAnsi="Times New Roman" w:cs="Times New Roman"/>
        </w:rPr>
        <w:t>, барбитураты, этанол и его суррогаты. Объектами химико-токсикологических исследований являются образцы биологических материалов человека: мочи, крови.</w:t>
      </w:r>
    </w:p>
    <w:p>
      <w:pPr>
        <w:spacing w:before="0" w:after="0"/>
        <w:ind w:firstLine="708"/>
        <w:jc w:val="both"/>
      </w:pPr>
      <w:r>
        <w:rPr>
          <w:rFonts w:ascii="Times New Roman" w:eastAsia="Times New Roman" w:hAnsi="Times New Roman" w:cs="Times New Roman"/>
        </w:rPr>
        <w:t xml:space="preserve">В судебном заседании </w:t>
      </w:r>
      <w:r>
        <w:rPr>
          <w:rFonts w:ascii="Times New Roman" w:eastAsia="Times New Roman" w:hAnsi="Times New Roman" w:cs="Times New Roman"/>
        </w:rPr>
        <w:t>Янмурзаев</w:t>
      </w:r>
      <w:r>
        <w:rPr>
          <w:rFonts w:ascii="Times New Roman" w:eastAsia="Times New Roman" w:hAnsi="Times New Roman" w:cs="Times New Roman"/>
        </w:rPr>
        <w:t xml:space="preserve"> К.А. подтвердил, что </w:t>
      </w:r>
      <w:r>
        <w:rPr>
          <w:rFonts w:ascii="Times New Roman" w:eastAsia="Times New Roman" w:hAnsi="Times New Roman" w:cs="Times New Roman"/>
        </w:rPr>
        <w:t xml:space="preserve">30.11.2025 в 19 час. 30 мин. на </w:t>
      </w:r>
      <w:r>
        <w:rPr>
          <w:rFonts w:ascii="Times New Roman" w:eastAsia="Times New Roman" w:hAnsi="Times New Roman" w:cs="Times New Roman"/>
        </w:rPr>
        <w:t>Яунлорском</w:t>
      </w:r>
      <w:r>
        <w:rPr>
          <w:rFonts w:ascii="Times New Roman" w:eastAsia="Times New Roman" w:hAnsi="Times New Roman" w:cs="Times New Roman"/>
        </w:rPr>
        <w:t xml:space="preserve"> </w:t>
      </w:r>
      <w:r>
        <w:rPr>
          <w:rFonts w:ascii="Times New Roman" w:eastAsia="Times New Roman" w:hAnsi="Times New Roman" w:cs="Times New Roman"/>
        </w:rPr>
        <w:t>мр</w:t>
      </w:r>
      <w:r>
        <w:rPr>
          <w:rFonts w:ascii="Times New Roman" w:eastAsia="Times New Roman" w:hAnsi="Times New Roman" w:cs="Times New Roman"/>
        </w:rPr>
        <w:t xml:space="preserve">. от ЦДНГ 11 на 5 км. 700 м. в направлении куста 12 </w:t>
      </w:r>
      <w:r>
        <w:rPr>
          <w:rFonts w:ascii="Times New Roman" w:eastAsia="Times New Roman" w:hAnsi="Times New Roman" w:cs="Times New Roman"/>
        </w:rPr>
        <w:t>Сургутского</w:t>
      </w:r>
      <w:r>
        <w:rPr>
          <w:rFonts w:ascii="Times New Roman" w:eastAsia="Times New Roman" w:hAnsi="Times New Roman" w:cs="Times New Roman"/>
        </w:rPr>
        <w:t xml:space="preserve"> района ХМАО-Югры, являясь водителем, управлял транспортным средством МАЗ г/н </w:t>
      </w:r>
      <w:r>
        <w:rPr>
          <w:rStyle w:val="cat-UserDefinedgrp-61rplc-120"/>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 xml:space="preserve">Как водителю, </w:t>
      </w:r>
      <w:r>
        <w:rPr>
          <w:rFonts w:ascii="Times New Roman" w:eastAsia="Times New Roman" w:hAnsi="Times New Roman" w:cs="Times New Roman"/>
        </w:rPr>
        <w:t>Янмурзаеву</w:t>
      </w:r>
      <w:r>
        <w:rPr>
          <w:rFonts w:ascii="Times New Roman" w:eastAsia="Times New Roman" w:hAnsi="Times New Roman" w:cs="Times New Roman"/>
        </w:rPr>
        <w:t xml:space="preserve"> К.А. запрещено </w:t>
      </w:r>
      <w:r>
        <w:rPr>
          <w:rFonts w:ascii="Times New Roman" w:eastAsia="Times New Roman" w:hAnsi="Times New Roman" w:cs="Times New Roman"/>
        </w:rPr>
        <w:t>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r>
        <w:rPr>
          <w:rFonts w:ascii="Times New Roman" w:eastAsia="Times New Roman" w:hAnsi="Times New Roman" w:cs="Times New Roman"/>
        </w:rPr>
        <w:t>.</w:t>
      </w:r>
    </w:p>
    <w:p>
      <w:pPr>
        <w:spacing w:before="0" w:after="0"/>
        <w:ind w:firstLine="720"/>
        <w:jc w:val="both"/>
      </w:pPr>
      <w:r>
        <w:rPr>
          <w:rFonts w:ascii="Times New Roman" w:eastAsia="Times New Roman" w:hAnsi="Times New Roman" w:cs="Times New Roman"/>
        </w:rPr>
        <w:t>И</w:t>
      </w:r>
      <w:r>
        <w:rPr>
          <w:rFonts w:ascii="Times New Roman" w:eastAsia="Times New Roman" w:hAnsi="Times New Roman" w:cs="Times New Roman"/>
        </w:rPr>
        <w:t>з материалов дела</w:t>
      </w:r>
      <w:r>
        <w:rPr>
          <w:rFonts w:ascii="Times New Roman" w:eastAsia="Times New Roman" w:hAnsi="Times New Roman" w:cs="Times New Roman"/>
        </w:rPr>
        <w:t xml:space="preserve"> следует, что </w:t>
      </w:r>
      <w:r>
        <w:rPr>
          <w:rFonts w:ascii="Times New Roman" w:eastAsia="Times New Roman" w:hAnsi="Times New Roman" w:cs="Times New Roman"/>
        </w:rPr>
        <w:t>через непродолжительное время</w:t>
      </w:r>
      <w:r>
        <w:rPr>
          <w:rFonts w:ascii="Times New Roman" w:eastAsia="Times New Roman" w:hAnsi="Times New Roman" w:cs="Times New Roman"/>
        </w:rPr>
        <w:t xml:space="preserve"> после </w:t>
      </w:r>
      <w:r>
        <w:rPr>
          <w:rFonts w:ascii="Times New Roman" w:eastAsia="Times New Roman" w:hAnsi="Times New Roman" w:cs="Times New Roman"/>
        </w:rPr>
        <w:t>дорожно-транспортного происшествия, участником которого являлся</w:t>
      </w:r>
      <w:r>
        <w:rPr>
          <w:rFonts w:ascii="Times New Roman" w:eastAsia="Times New Roman" w:hAnsi="Times New Roman" w:cs="Times New Roman"/>
        </w:rPr>
        <w:t xml:space="preserve"> </w:t>
      </w:r>
      <w:r>
        <w:rPr>
          <w:rFonts w:ascii="Times New Roman" w:eastAsia="Times New Roman" w:hAnsi="Times New Roman" w:cs="Times New Roman"/>
        </w:rPr>
        <w:t>Янмурзаев</w:t>
      </w:r>
      <w:r>
        <w:rPr>
          <w:rFonts w:ascii="Times New Roman" w:eastAsia="Times New Roman" w:hAnsi="Times New Roman" w:cs="Times New Roman"/>
        </w:rPr>
        <w:t xml:space="preserve"> К.А., он</w:t>
      </w:r>
      <w:r>
        <w:rPr>
          <w:rFonts w:ascii="Times New Roman" w:eastAsia="Times New Roman" w:hAnsi="Times New Roman" w:cs="Times New Roman"/>
        </w:rPr>
        <w:t xml:space="preserve"> был доставлен </w:t>
      </w:r>
      <w:r>
        <w:rPr>
          <w:rFonts w:ascii="Times New Roman" w:eastAsia="Times New Roman" w:hAnsi="Times New Roman" w:cs="Times New Roman"/>
        </w:rPr>
        <w:t xml:space="preserve">бригадой скорой помощи </w:t>
      </w:r>
      <w:r>
        <w:rPr>
          <w:rFonts w:ascii="Times New Roman" w:eastAsia="Times New Roman" w:hAnsi="Times New Roman" w:cs="Times New Roman"/>
        </w:rPr>
        <w:t xml:space="preserve">в </w:t>
      </w:r>
      <w:r>
        <w:rPr>
          <w:rFonts w:ascii="Times New Roman" w:eastAsia="Times New Roman" w:hAnsi="Times New Roman" w:cs="Times New Roman"/>
        </w:rPr>
        <w:t>БУ ХМАО-Югры «</w:t>
      </w:r>
      <w:r>
        <w:rPr>
          <w:rFonts w:ascii="Times New Roman" w:eastAsia="Times New Roman" w:hAnsi="Times New Roman" w:cs="Times New Roman"/>
        </w:rPr>
        <w:t>Сургутская</w:t>
      </w:r>
      <w:r>
        <w:rPr>
          <w:rFonts w:ascii="Times New Roman" w:eastAsia="Times New Roman" w:hAnsi="Times New Roman" w:cs="Times New Roman"/>
        </w:rPr>
        <w:t xml:space="preserve"> клиническая травматологическая больница».</w:t>
      </w:r>
      <w:r>
        <w:rPr>
          <w:rFonts w:ascii="Times New Roman" w:eastAsia="Times New Roman" w:hAnsi="Times New Roman" w:cs="Times New Roman"/>
        </w:rPr>
        <w:t xml:space="preserve"> </w:t>
      </w:r>
    </w:p>
    <w:p>
      <w:pPr>
        <w:spacing w:before="0" w:after="0"/>
        <w:ind w:firstLine="720"/>
        <w:jc w:val="both"/>
      </w:pPr>
      <w:r>
        <w:rPr>
          <w:rFonts w:ascii="Times New Roman" w:eastAsia="Times New Roman" w:hAnsi="Times New Roman" w:cs="Times New Roman"/>
        </w:rPr>
        <w:t>По объективным причинам д</w:t>
      </w:r>
      <w:r>
        <w:rPr>
          <w:rFonts w:ascii="Times New Roman" w:eastAsia="Times New Roman" w:hAnsi="Times New Roman" w:cs="Times New Roman"/>
        </w:rPr>
        <w:t xml:space="preserve">олжностным лицом </w:t>
      </w:r>
      <w:r>
        <w:rPr>
          <w:rFonts w:ascii="Times New Roman" w:eastAsia="Times New Roman" w:hAnsi="Times New Roman" w:cs="Times New Roman"/>
        </w:rPr>
        <w:t xml:space="preserve">ДПС </w:t>
      </w:r>
      <w:r>
        <w:rPr>
          <w:rFonts w:ascii="Times New Roman" w:eastAsia="Times New Roman" w:hAnsi="Times New Roman" w:cs="Times New Roman"/>
        </w:rPr>
        <w:t xml:space="preserve">водителю </w:t>
      </w:r>
      <w:r>
        <w:rPr>
          <w:rFonts w:ascii="Times New Roman" w:eastAsia="Times New Roman" w:hAnsi="Times New Roman" w:cs="Times New Roman"/>
        </w:rPr>
        <w:t>Янмурзаеву</w:t>
      </w:r>
      <w:r>
        <w:rPr>
          <w:rFonts w:ascii="Times New Roman" w:eastAsia="Times New Roman" w:hAnsi="Times New Roman" w:cs="Times New Roman"/>
        </w:rPr>
        <w:t xml:space="preserve"> К.А. </w:t>
      </w:r>
      <w:r>
        <w:rPr>
          <w:rFonts w:ascii="Times New Roman" w:eastAsia="Times New Roman" w:hAnsi="Times New Roman" w:cs="Times New Roman"/>
        </w:rPr>
        <w:t xml:space="preserve">предварительно </w:t>
      </w:r>
      <w:r>
        <w:rPr>
          <w:rFonts w:ascii="Times New Roman" w:eastAsia="Times New Roman" w:hAnsi="Times New Roman" w:cs="Times New Roman"/>
        </w:rPr>
        <w:t xml:space="preserve">не предлагалось </w:t>
      </w:r>
      <w:r>
        <w:rPr>
          <w:rFonts w:ascii="Times New Roman" w:eastAsia="Times New Roman" w:hAnsi="Times New Roman" w:cs="Times New Roman"/>
        </w:rPr>
        <w:t>пройти освидетельствование на состояние алкогольного опьянения</w:t>
      </w:r>
      <w:r>
        <w:rPr>
          <w:rFonts w:ascii="Times New Roman" w:eastAsia="Times New Roman" w:hAnsi="Times New Roman" w:cs="Times New Roman"/>
        </w:rPr>
        <w:t xml:space="preserve">, он не отстранялся от управления транспортным средством, при составлении протокола о направлении </w:t>
      </w:r>
      <w:r>
        <w:rPr>
          <w:rFonts w:ascii="Times New Roman" w:eastAsia="Times New Roman" w:hAnsi="Times New Roman" w:cs="Times New Roman"/>
        </w:rPr>
        <w:t>Янмурзаева</w:t>
      </w:r>
      <w:r>
        <w:rPr>
          <w:rFonts w:ascii="Times New Roman" w:eastAsia="Times New Roman" w:hAnsi="Times New Roman" w:cs="Times New Roman"/>
        </w:rPr>
        <w:t xml:space="preserve"> К.А. на </w:t>
      </w:r>
      <w:r>
        <w:rPr>
          <w:rFonts w:ascii="Times New Roman" w:eastAsia="Times New Roman" w:hAnsi="Times New Roman" w:cs="Times New Roman"/>
        </w:rPr>
        <w:t xml:space="preserve">медицинское освидетельствование не выяснялось его согласие пройти медицинское освидетельствование. </w:t>
      </w:r>
    </w:p>
    <w:p>
      <w:pPr>
        <w:spacing w:before="0" w:after="0"/>
        <w:ind w:firstLine="720"/>
        <w:jc w:val="both"/>
      </w:pPr>
      <w:r>
        <w:rPr>
          <w:rFonts w:ascii="Times New Roman" w:eastAsia="Times New Roman" w:hAnsi="Times New Roman" w:cs="Times New Roman"/>
        </w:rPr>
        <w:t xml:space="preserve">В сложившейся ситуации, являющейся исключением, в результате </w:t>
      </w:r>
      <w:r>
        <w:rPr>
          <w:rFonts w:ascii="Times New Roman" w:eastAsia="Times New Roman" w:hAnsi="Times New Roman" w:cs="Times New Roman"/>
        </w:rPr>
        <w:t xml:space="preserve">нахождения водителя </w:t>
      </w:r>
      <w:r>
        <w:rPr>
          <w:rFonts w:ascii="Times New Roman" w:eastAsia="Times New Roman" w:hAnsi="Times New Roman" w:cs="Times New Roman"/>
        </w:rPr>
        <w:t>Янмурзаева</w:t>
      </w:r>
      <w:r>
        <w:rPr>
          <w:rFonts w:ascii="Times New Roman" w:eastAsia="Times New Roman" w:hAnsi="Times New Roman" w:cs="Times New Roman"/>
        </w:rPr>
        <w:t xml:space="preserve"> К.А. </w:t>
      </w:r>
      <w:r>
        <w:rPr>
          <w:rFonts w:ascii="Times New Roman" w:eastAsia="Times New Roman" w:hAnsi="Times New Roman" w:cs="Times New Roman"/>
        </w:rPr>
        <w:t>в беспомощном состоянии (тяжел</w:t>
      </w:r>
      <w:r>
        <w:rPr>
          <w:rFonts w:ascii="Times New Roman" w:eastAsia="Times New Roman" w:hAnsi="Times New Roman" w:cs="Times New Roman"/>
        </w:rPr>
        <w:t>ые</w:t>
      </w:r>
      <w:r>
        <w:rPr>
          <w:rFonts w:ascii="Times New Roman" w:eastAsia="Times New Roman" w:hAnsi="Times New Roman" w:cs="Times New Roman"/>
        </w:rPr>
        <w:t xml:space="preserve"> травм</w:t>
      </w:r>
      <w:r>
        <w:rPr>
          <w:rFonts w:ascii="Times New Roman" w:eastAsia="Times New Roman" w:hAnsi="Times New Roman" w:cs="Times New Roman"/>
        </w:rPr>
        <w:t>ы</w:t>
      </w:r>
      <w:r>
        <w:rPr>
          <w:rFonts w:ascii="Times New Roman" w:eastAsia="Times New Roman" w:hAnsi="Times New Roman" w:cs="Times New Roman"/>
        </w:rPr>
        <w:t>), для вынесения заключения о наличии или об отсутствии состояния опьянения треб</w:t>
      </w:r>
      <w:r>
        <w:rPr>
          <w:rFonts w:ascii="Times New Roman" w:eastAsia="Times New Roman" w:hAnsi="Times New Roman" w:cs="Times New Roman"/>
        </w:rPr>
        <w:t xml:space="preserve">овалось </w:t>
      </w:r>
      <w:r>
        <w:rPr>
          <w:rFonts w:ascii="Times New Roman" w:eastAsia="Times New Roman" w:hAnsi="Times New Roman" w:cs="Times New Roman"/>
        </w:rPr>
        <w:t>проведение специальных лабораторных исследований биологических жидкостей.</w:t>
      </w:r>
    </w:p>
    <w:p>
      <w:pPr>
        <w:spacing w:before="0" w:after="0"/>
        <w:ind w:firstLine="720"/>
        <w:jc w:val="both"/>
      </w:pPr>
      <w:r>
        <w:rPr>
          <w:rFonts w:ascii="Times New Roman" w:eastAsia="Times New Roman" w:hAnsi="Times New Roman" w:cs="Times New Roman"/>
        </w:rPr>
        <w:t>Бригадой скорой помощи принят вызов 30.11.2025 в 20:49, что следует из карты вызова скорой медицинской помощи. В БУ ХМАО-Югры «</w:t>
      </w:r>
      <w:r>
        <w:rPr>
          <w:rFonts w:ascii="Times New Roman" w:eastAsia="Times New Roman" w:hAnsi="Times New Roman" w:cs="Times New Roman"/>
        </w:rPr>
        <w:t>Сургутская</w:t>
      </w:r>
      <w:r>
        <w:rPr>
          <w:rFonts w:ascii="Times New Roman" w:eastAsia="Times New Roman" w:hAnsi="Times New Roman" w:cs="Times New Roman"/>
        </w:rPr>
        <w:t xml:space="preserve"> клиническая травматологическая больница» </w:t>
      </w:r>
      <w:r>
        <w:rPr>
          <w:rFonts w:ascii="Times New Roman" w:eastAsia="Times New Roman" w:hAnsi="Times New Roman" w:cs="Times New Roman"/>
        </w:rPr>
        <w:t>Янмурзаев</w:t>
      </w:r>
      <w:r>
        <w:rPr>
          <w:rFonts w:ascii="Times New Roman" w:eastAsia="Times New Roman" w:hAnsi="Times New Roman" w:cs="Times New Roman"/>
        </w:rPr>
        <w:t xml:space="preserve"> К.А. доставлен 30.11.2025 в 22:15.</w:t>
      </w:r>
    </w:p>
    <w:p>
      <w:pPr>
        <w:spacing w:before="0" w:after="0"/>
        <w:ind w:firstLine="720"/>
        <w:jc w:val="both"/>
      </w:pPr>
      <w:r>
        <w:rPr>
          <w:rFonts w:ascii="Times New Roman" w:eastAsia="Times New Roman" w:hAnsi="Times New Roman" w:cs="Times New Roman"/>
        </w:rPr>
        <w:t xml:space="preserve">Согласно </w:t>
      </w:r>
      <w:r>
        <w:rPr>
          <w:rFonts w:ascii="Times New Roman" w:eastAsia="Times New Roman" w:hAnsi="Times New Roman" w:cs="Times New Roman"/>
        </w:rPr>
        <w:t>выписке</w:t>
      </w:r>
      <w:r>
        <w:rPr>
          <w:rFonts w:ascii="Times New Roman" w:eastAsia="Times New Roman" w:hAnsi="Times New Roman" w:cs="Times New Roman"/>
        </w:rPr>
        <w:t xml:space="preserve"> из медицинской карты стационарного больного № 13893 </w:t>
      </w:r>
      <w:r>
        <w:rPr>
          <w:rFonts w:ascii="Times New Roman" w:eastAsia="Times New Roman" w:hAnsi="Times New Roman" w:cs="Times New Roman"/>
        </w:rPr>
        <w:t>В БУ ХМАО-Югры «</w:t>
      </w:r>
      <w:r>
        <w:rPr>
          <w:rFonts w:ascii="Times New Roman" w:eastAsia="Times New Roman" w:hAnsi="Times New Roman" w:cs="Times New Roman"/>
        </w:rPr>
        <w:t>Сургутская</w:t>
      </w:r>
      <w:r>
        <w:rPr>
          <w:rFonts w:ascii="Times New Roman" w:eastAsia="Times New Roman" w:hAnsi="Times New Roman" w:cs="Times New Roman"/>
        </w:rPr>
        <w:t xml:space="preserve"> клиническая травматологическая больница» </w:t>
      </w:r>
      <w:r>
        <w:rPr>
          <w:rFonts w:ascii="Times New Roman" w:eastAsia="Times New Roman" w:hAnsi="Times New Roman" w:cs="Times New Roman"/>
        </w:rPr>
        <w:t>Янмурзаев</w:t>
      </w:r>
      <w:r>
        <w:rPr>
          <w:rFonts w:ascii="Times New Roman" w:eastAsia="Times New Roman" w:hAnsi="Times New Roman" w:cs="Times New Roman"/>
        </w:rPr>
        <w:t xml:space="preserve"> К.А. поступил в лечебное учреждение 30.11.2025 в 22:11.</w:t>
      </w:r>
    </w:p>
    <w:p>
      <w:pPr>
        <w:spacing w:before="0" w:after="0"/>
        <w:ind w:firstLine="720"/>
        <w:jc w:val="both"/>
      </w:pPr>
      <w:r>
        <w:rPr>
          <w:rFonts w:ascii="Times New Roman" w:eastAsia="Times New Roman" w:hAnsi="Times New Roman" w:cs="Times New Roman"/>
        </w:rPr>
        <w:t>Из</w:t>
      </w:r>
      <w:r>
        <w:rPr>
          <w:rFonts w:ascii="Times New Roman" w:eastAsia="Times New Roman" w:hAnsi="Times New Roman" w:cs="Times New Roman"/>
        </w:rPr>
        <w:t xml:space="preserve"> акт</w:t>
      </w:r>
      <w:r>
        <w:rPr>
          <w:rFonts w:ascii="Times New Roman" w:eastAsia="Times New Roman" w:hAnsi="Times New Roman" w:cs="Times New Roman"/>
        </w:rPr>
        <w:t>а</w:t>
      </w:r>
      <w:r>
        <w:rPr>
          <w:rFonts w:ascii="Times New Roman" w:eastAsia="Times New Roman" w:hAnsi="Times New Roman" w:cs="Times New Roman"/>
        </w:rPr>
        <w:t xml:space="preserve"> медицинского освидетельствования на состояние опьянения (алкогольного, наркотического или иного токсического)</w:t>
      </w:r>
      <w:r>
        <w:rPr>
          <w:rFonts w:ascii="Times New Roman" w:eastAsia="Times New Roman" w:hAnsi="Times New Roman" w:cs="Times New Roman"/>
        </w:rPr>
        <w:t xml:space="preserve"> следует, что </w:t>
      </w:r>
      <w:r>
        <w:rPr>
          <w:rFonts w:ascii="Times New Roman" w:eastAsia="Times New Roman" w:hAnsi="Times New Roman" w:cs="Times New Roman"/>
        </w:rPr>
        <w:t xml:space="preserve">отбор биологического объекта (моча) у </w:t>
      </w:r>
      <w:r>
        <w:rPr>
          <w:rFonts w:ascii="Times New Roman" w:eastAsia="Times New Roman" w:hAnsi="Times New Roman" w:cs="Times New Roman"/>
        </w:rPr>
        <w:t>Янмурзаева</w:t>
      </w:r>
      <w:r>
        <w:rPr>
          <w:rFonts w:ascii="Times New Roman" w:eastAsia="Times New Roman" w:hAnsi="Times New Roman" w:cs="Times New Roman"/>
        </w:rPr>
        <w:t xml:space="preserve"> К.А. произведен 30.11.2025 в 22:20.</w:t>
      </w:r>
    </w:p>
    <w:p>
      <w:pPr>
        <w:spacing w:before="0" w:after="0"/>
        <w:ind w:firstLine="720"/>
        <w:jc w:val="both"/>
      </w:pPr>
      <w:r>
        <w:rPr>
          <w:rFonts w:ascii="Times New Roman" w:eastAsia="Times New Roman" w:hAnsi="Times New Roman" w:cs="Times New Roman"/>
        </w:rPr>
        <w:t xml:space="preserve">Протоколом о направлении на медицинское освидетельствование на состояние опьянения, </w:t>
      </w:r>
      <w:r>
        <w:rPr>
          <w:rFonts w:ascii="Times New Roman" w:eastAsia="Times New Roman" w:hAnsi="Times New Roman" w:cs="Times New Roman"/>
        </w:rPr>
        <w:t>Янмурзаев</w:t>
      </w:r>
      <w:r>
        <w:rPr>
          <w:rFonts w:ascii="Times New Roman" w:eastAsia="Times New Roman" w:hAnsi="Times New Roman" w:cs="Times New Roman"/>
        </w:rPr>
        <w:t xml:space="preserve"> К.А. 30.11.2025 в 23:56 направлен для прохождения медицинского освидетельствования на состояние опьянения.</w:t>
      </w:r>
    </w:p>
    <w:p>
      <w:pPr>
        <w:spacing w:before="0" w:after="0"/>
        <w:ind w:firstLine="720"/>
        <w:jc w:val="both"/>
      </w:pPr>
      <w:r>
        <w:rPr>
          <w:rFonts w:ascii="Times New Roman" w:eastAsia="Times New Roman" w:hAnsi="Times New Roman" w:cs="Times New Roman"/>
        </w:rPr>
        <w:t xml:space="preserve">По результатам проведенного в отношении </w:t>
      </w:r>
      <w:r>
        <w:rPr>
          <w:rFonts w:ascii="Times New Roman" w:eastAsia="Times New Roman" w:hAnsi="Times New Roman" w:cs="Times New Roman"/>
        </w:rPr>
        <w:t>Янмурзаева</w:t>
      </w:r>
      <w:r>
        <w:rPr>
          <w:rFonts w:ascii="Times New Roman" w:eastAsia="Times New Roman" w:hAnsi="Times New Roman" w:cs="Times New Roman"/>
        </w:rPr>
        <w:t xml:space="preserve"> К.А</w:t>
      </w:r>
      <w:r>
        <w:rPr>
          <w:rFonts w:ascii="Times New Roman" w:eastAsia="Times New Roman" w:hAnsi="Times New Roman" w:cs="Times New Roman"/>
        </w:rPr>
        <w:t xml:space="preserve">. медицинского освидетельствования </w:t>
      </w:r>
      <w:r>
        <w:rPr>
          <w:rFonts w:ascii="Times New Roman" w:eastAsia="Times New Roman" w:hAnsi="Times New Roman" w:cs="Times New Roman"/>
        </w:rPr>
        <w:t>сделано</w:t>
      </w:r>
      <w:r>
        <w:rPr>
          <w:rFonts w:ascii="Times New Roman" w:eastAsia="Times New Roman" w:hAnsi="Times New Roman" w:cs="Times New Roman"/>
        </w:rPr>
        <w:t xml:space="preserve"> заключение о его нахождении в состоянии опьянения, зафиксированное в акте медицинского освидетельствования на состояние опьянения.</w:t>
      </w:r>
    </w:p>
    <w:p>
      <w:pPr>
        <w:spacing w:before="0" w:after="0"/>
        <w:ind w:firstLine="720"/>
        <w:jc w:val="both"/>
      </w:pPr>
      <w:r>
        <w:rPr>
          <w:rFonts w:ascii="Times New Roman" w:eastAsia="Times New Roman" w:hAnsi="Times New Roman" w:cs="Times New Roman"/>
        </w:rPr>
        <w:t xml:space="preserve">Из содержания названного акта медицинского освидетельствования, а также результатов химико-токсикологического исследования усматривается, что состояние опьянения у </w:t>
      </w:r>
      <w:r>
        <w:rPr>
          <w:rFonts w:ascii="Times New Roman" w:eastAsia="Times New Roman" w:hAnsi="Times New Roman" w:cs="Times New Roman"/>
        </w:rPr>
        <w:t>Янмурзаева</w:t>
      </w:r>
      <w:r>
        <w:rPr>
          <w:rFonts w:ascii="Times New Roman" w:eastAsia="Times New Roman" w:hAnsi="Times New Roman" w:cs="Times New Roman"/>
        </w:rPr>
        <w:t xml:space="preserve"> К.А</w:t>
      </w:r>
      <w:r>
        <w:rPr>
          <w:rFonts w:ascii="Times New Roman" w:eastAsia="Times New Roman" w:hAnsi="Times New Roman" w:cs="Times New Roman"/>
        </w:rPr>
        <w:t xml:space="preserve">. установлено на основании положительных результатов лабораторного исследования биологических сред. В биологическом объекте исследования - моче обнаружены </w:t>
      </w:r>
      <w:r>
        <w:rPr>
          <w:rFonts w:ascii="Times New Roman" w:eastAsia="Times New Roman" w:hAnsi="Times New Roman" w:cs="Times New Roman"/>
        </w:rPr>
        <w:t>тетрагидроканнабинол</w:t>
      </w:r>
      <w:r>
        <w:rPr>
          <w:rFonts w:ascii="Times New Roman" w:eastAsia="Times New Roman" w:hAnsi="Times New Roman" w:cs="Times New Roman"/>
        </w:rPr>
        <w:t>.</w:t>
      </w:r>
    </w:p>
    <w:p>
      <w:pPr>
        <w:spacing w:before="0" w:after="0"/>
        <w:ind w:firstLine="720"/>
        <w:jc w:val="both"/>
      </w:pPr>
      <w:r>
        <w:rPr>
          <w:rFonts w:ascii="Times New Roman" w:eastAsia="Times New Roman" w:hAnsi="Times New Roman" w:cs="Times New Roman"/>
        </w:rPr>
        <w:t>Указанное вещество включено в Перечень</w:t>
      </w:r>
      <w:r>
        <w:rPr>
          <w:rFonts w:ascii="Times New Roman" w:eastAsia="Times New Roman" w:hAnsi="Times New Roman" w:cs="Times New Roman"/>
        </w:rPr>
        <w:t xml:space="preserve"> </w:t>
      </w:r>
      <w:r>
        <w:rPr>
          <w:rFonts w:ascii="Times New Roman" w:eastAsia="Times New Roman" w:hAnsi="Times New Roman" w:cs="Times New Roman"/>
        </w:rPr>
        <w:t>наркотических</w:t>
      </w:r>
      <w:r>
        <w:rPr>
          <w:rFonts w:ascii="Times New Roman" w:eastAsia="Times New Roman" w:hAnsi="Times New Roman" w:cs="Times New Roman"/>
        </w:rPr>
        <w:t xml:space="preserve"> </w:t>
      </w:r>
      <w:r>
        <w:rPr>
          <w:rFonts w:ascii="Times New Roman" w:eastAsia="Times New Roman" w:hAnsi="Times New Roman" w:cs="Times New Roman"/>
        </w:rPr>
        <w:t xml:space="preserve">средств, психотропных веществ и их </w:t>
      </w:r>
      <w:r>
        <w:rPr>
          <w:rFonts w:ascii="Times New Roman" w:eastAsia="Times New Roman" w:hAnsi="Times New Roman" w:cs="Times New Roman"/>
        </w:rPr>
        <w:t>прекурсоров</w:t>
      </w:r>
      <w:r>
        <w:rPr>
          <w:rFonts w:ascii="Times New Roman" w:eastAsia="Times New Roman" w:hAnsi="Times New Roman" w:cs="Times New Roman"/>
        </w:rPr>
        <w:t>, подлежащих контролю в Российской Федерации, утвержденный</w:t>
      </w:r>
      <w:r>
        <w:rPr>
          <w:rFonts w:ascii="Times New Roman" w:eastAsia="Times New Roman" w:hAnsi="Times New Roman" w:cs="Times New Roman"/>
        </w:rPr>
        <w:t xml:space="preserve"> </w:t>
      </w:r>
      <w:hyperlink r:id="rId6" w:anchor="/document/12112176/entry/0" w:history="1">
        <w:r>
          <w:rPr>
            <w:rFonts w:ascii="Times New Roman" w:eastAsia="Times New Roman" w:hAnsi="Times New Roman" w:cs="Times New Roman"/>
            <w:color w:val="0000EE"/>
          </w:rPr>
          <w:t>постановлением</w:t>
        </w:r>
      </w:hyperlink>
      <w:r>
        <w:rPr>
          <w:rFonts w:ascii="Times New Roman" w:eastAsia="Times New Roman" w:hAnsi="Times New Roman" w:cs="Times New Roman"/>
        </w:rPr>
        <w:t xml:space="preserve"> </w:t>
      </w:r>
      <w:r>
        <w:rPr>
          <w:rFonts w:ascii="Times New Roman" w:eastAsia="Times New Roman" w:hAnsi="Times New Roman" w:cs="Times New Roman"/>
        </w:rPr>
        <w:t xml:space="preserve">Правительства Российской Федерации от 30 июня 1998 года </w:t>
      </w:r>
      <w:r>
        <w:rPr>
          <w:rFonts w:ascii="Times New Roman" w:eastAsia="Times New Roman" w:hAnsi="Times New Roman" w:cs="Times New Roman"/>
        </w:rPr>
        <w:t>№</w:t>
      </w:r>
      <w:r>
        <w:rPr>
          <w:rFonts w:ascii="Times New Roman" w:eastAsia="Times New Roman" w:hAnsi="Times New Roman" w:cs="Times New Roman"/>
        </w:rPr>
        <w:t xml:space="preserve"> 681.</w:t>
      </w:r>
    </w:p>
    <w:p>
      <w:pPr>
        <w:spacing w:before="0" w:after="0"/>
        <w:ind w:firstLine="708"/>
        <w:jc w:val="both"/>
      </w:pPr>
      <w:r>
        <w:rPr>
          <w:rFonts w:ascii="Times New Roman" w:eastAsia="Times New Roman" w:hAnsi="Times New Roman" w:cs="Times New Roman"/>
        </w:rPr>
        <w:t xml:space="preserve">Согласно п. 8 Порядка медицинское освидетельствование проведено в отношении </w:t>
      </w:r>
      <w:r>
        <w:rPr>
          <w:rFonts w:ascii="Times New Roman" w:eastAsia="Times New Roman" w:hAnsi="Times New Roman" w:cs="Times New Roman"/>
        </w:rPr>
        <w:t>Янмурзаева</w:t>
      </w:r>
      <w:r>
        <w:rPr>
          <w:rFonts w:ascii="Times New Roman" w:eastAsia="Times New Roman" w:hAnsi="Times New Roman" w:cs="Times New Roman"/>
        </w:rPr>
        <w:t xml:space="preserve"> К.А. как в отношении лица, которое управляет транспортным средством, - на основании протокола о направлении на медицинское освидетельствование.</w:t>
      </w:r>
    </w:p>
    <w:p>
      <w:pPr>
        <w:spacing w:before="0" w:after="0"/>
        <w:ind w:firstLine="708"/>
        <w:jc w:val="both"/>
      </w:pPr>
      <w:r>
        <w:rPr>
          <w:rFonts w:ascii="Times New Roman" w:eastAsia="Times New Roman" w:hAnsi="Times New Roman" w:cs="Times New Roman"/>
        </w:rPr>
        <w:t xml:space="preserve">Объективных данных, опровергающих сведения, зафиксированные в акте медицинского освидетельствования на состояние опьянения (алкогольного, наркотического или иного токсического) </w:t>
      </w:r>
      <w:r>
        <w:rPr>
          <w:rFonts w:ascii="Times New Roman" w:eastAsia="Times New Roman" w:hAnsi="Times New Roman" w:cs="Times New Roman"/>
        </w:rPr>
        <w:t xml:space="preserve">в отношении </w:t>
      </w:r>
      <w:r>
        <w:rPr>
          <w:rFonts w:ascii="Times New Roman" w:eastAsia="Times New Roman" w:hAnsi="Times New Roman" w:cs="Times New Roman"/>
        </w:rPr>
        <w:t>Янмурзаева</w:t>
      </w:r>
      <w:r>
        <w:rPr>
          <w:rFonts w:ascii="Times New Roman" w:eastAsia="Times New Roman" w:hAnsi="Times New Roman" w:cs="Times New Roman"/>
        </w:rPr>
        <w:t xml:space="preserve"> К.А.</w:t>
      </w:r>
      <w:r>
        <w:rPr>
          <w:rFonts w:ascii="Times New Roman" w:eastAsia="Times New Roman" w:hAnsi="Times New Roman" w:cs="Times New Roman"/>
        </w:rPr>
        <w:t>, материалы дела не содержат</w:t>
      </w:r>
      <w:r>
        <w:rPr>
          <w:rFonts w:ascii="Times New Roman" w:eastAsia="Times New Roman" w:hAnsi="Times New Roman" w:cs="Times New Roman"/>
        </w:rPr>
        <w:t xml:space="preserve">, лицом, привлекаемым к ответственности, его защитником, такие данные не представлены. </w:t>
      </w:r>
    </w:p>
    <w:p>
      <w:pPr>
        <w:spacing w:before="0" w:after="0"/>
        <w:ind w:firstLine="720"/>
        <w:jc w:val="both"/>
      </w:pPr>
      <w:r>
        <w:rPr>
          <w:rFonts w:ascii="Times New Roman" w:eastAsia="Times New Roman" w:hAnsi="Times New Roman" w:cs="Times New Roman"/>
        </w:rPr>
        <w:t>Таким</w:t>
      </w:r>
      <w:r>
        <w:rPr>
          <w:rFonts w:ascii="Times New Roman" w:eastAsia="Times New Roman" w:hAnsi="Times New Roman" w:cs="Times New Roman"/>
        </w:rPr>
        <w:t xml:space="preserve"> </w:t>
      </w:r>
      <w:r>
        <w:rPr>
          <w:rFonts w:ascii="Times New Roman" w:eastAsia="Times New Roman" w:hAnsi="Times New Roman" w:cs="Times New Roman"/>
        </w:rPr>
        <w:t>образом,</w:t>
      </w:r>
      <w:r>
        <w:rPr>
          <w:rFonts w:ascii="Times New Roman" w:eastAsia="Times New Roman" w:hAnsi="Times New Roman" w:cs="Times New Roman"/>
        </w:rPr>
        <w:t xml:space="preserve"> </w:t>
      </w:r>
      <w:r>
        <w:rPr>
          <w:rFonts w:ascii="Times New Roman" w:eastAsia="Times New Roman" w:hAnsi="Times New Roman" w:cs="Times New Roman"/>
        </w:rPr>
        <w:t>совокупность</w:t>
      </w:r>
      <w:r>
        <w:rPr>
          <w:rFonts w:ascii="Times New Roman" w:eastAsia="Times New Roman" w:hAnsi="Times New Roman" w:cs="Times New Roman"/>
        </w:rPr>
        <w:t xml:space="preserve"> </w:t>
      </w:r>
      <w:r>
        <w:rPr>
          <w:rFonts w:ascii="Times New Roman" w:eastAsia="Times New Roman" w:hAnsi="Times New Roman" w:cs="Times New Roman"/>
        </w:rPr>
        <w:t>доказательств</w:t>
      </w:r>
      <w:r>
        <w:rPr>
          <w:rFonts w:ascii="Times New Roman" w:eastAsia="Times New Roman" w:hAnsi="Times New Roman" w:cs="Times New Roman"/>
        </w:rPr>
        <w:t xml:space="preserve"> </w:t>
      </w:r>
      <w:r>
        <w:rPr>
          <w:rFonts w:ascii="Times New Roman" w:eastAsia="Times New Roman" w:hAnsi="Times New Roman" w:cs="Times New Roman"/>
        </w:rPr>
        <w:t>позволяет</w:t>
      </w:r>
      <w:r>
        <w:rPr>
          <w:rFonts w:ascii="Times New Roman" w:eastAsia="Times New Roman" w:hAnsi="Times New Roman" w:cs="Times New Roman"/>
        </w:rPr>
        <w:t xml:space="preserve"> </w:t>
      </w:r>
      <w:r>
        <w:rPr>
          <w:rFonts w:ascii="Times New Roman" w:eastAsia="Times New Roman" w:hAnsi="Times New Roman" w:cs="Times New Roman"/>
        </w:rPr>
        <w:t>суду</w:t>
      </w:r>
      <w:r>
        <w:rPr>
          <w:rFonts w:ascii="Times New Roman" w:eastAsia="Times New Roman" w:hAnsi="Times New Roman" w:cs="Times New Roman"/>
        </w:rPr>
        <w:t xml:space="preserve"> </w:t>
      </w:r>
      <w:r>
        <w:rPr>
          <w:rFonts w:ascii="Times New Roman" w:eastAsia="Times New Roman" w:hAnsi="Times New Roman" w:cs="Times New Roman"/>
        </w:rPr>
        <w:t>сделать</w:t>
      </w:r>
      <w:r>
        <w:rPr>
          <w:rFonts w:ascii="Times New Roman" w:eastAsia="Times New Roman" w:hAnsi="Times New Roman" w:cs="Times New Roman"/>
        </w:rPr>
        <w:t xml:space="preserve"> </w:t>
      </w:r>
      <w:r>
        <w:rPr>
          <w:rFonts w:ascii="Times New Roman" w:eastAsia="Times New Roman" w:hAnsi="Times New Roman" w:cs="Times New Roman"/>
        </w:rPr>
        <w:t>вывод о</w:t>
      </w:r>
      <w:r>
        <w:rPr>
          <w:rFonts w:ascii="Times New Roman" w:eastAsia="Times New Roman" w:hAnsi="Times New Roman" w:cs="Times New Roman"/>
        </w:rPr>
        <w:t xml:space="preserve"> </w:t>
      </w:r>
      <w:r>
        <w:rPr>
          <w:rFonts w:ascii="Times New Roman" w:eastAsia="Times New Roman" w:hAnsi="Times New Roman" w:cs="Times New Roman"/>
        </w:rPr>
        <w:t xml:space="preserve">виновности </w:t>
      </w:r>
      <w:r>
        <w:rPr>
          <w:rFonts w:ascii="Times New Roman" w:eastAsia="Times New Roman" w:hAnsi="Times New Roman" w:cs="Times New Roman"/>
        </w:rPr>
        <w:t>Янмурзаева</w:t>
      </w:r>
      <w:r>
        <w:rPr>
          <w:rFonts w:ascii="Times New Roman" w:eastAsia="Times New Roman" w:hAnsi="Times New Roman" w:cs="Times New Roman"/>
        </w:rPr>
        <w:t xml:space="preserve"> К.А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в совершении административного правонарушения, предусмотренного ч. 1 ст. 12.</w:t>
      </w:r>
      <w:r>
        <w:rPr>
          <w:rFonts w:ascii="Times New Roman" w:eastAsia="Times New Roman" w:hAnsi="Times New Roman" w:cs="Times New Roman"/>
        </w:rPr>
        <w:t>8</w:t>
      </w:r>
      <w:r>
        <w:rPr>
          <w:rFonts w:ascii="Times New Roman" w:eastAsia="Times New Roman" w:hAnsi="Times New Roman" w:cs="Times New Roman"/>
        </w:rPr>
        <w:t xml:space="preserve"> КоАП РФ.</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 xml:space="preserve">Действия </w:t>
      </w:r>
      <w:r>
        <w:rPr>
          <w:rFonts w:ascii="Times New Roman" w:eastAsia="Times New Roman" w:hAnsi="Times New Roman" w:cs="Times New Roman"/>
        </w:rPr>
        <w:t>Янмурзаева</w:t>
      </w:r>
      <w:r>
        <w:rPr>
          <w:rFonts w:ascii="Times New Roman" w:eastAsia="Times New Roman" w:hAnsi="Times New Roman" w:cs="Times New Roman"/>
        </w:rPr>
        <w:t xml:space="preserve"> К.А</w:t>
      </w:r>
      <w:r>
        <w:rPr>
          <w:rFonts w:ascii="Times New Roman" w:eastAsia="Times New Roman" w:hAnsi="Times New Roman" w:cs="Times New Roman"/>
        </w:rPr>
        <w:t xml:space="preserve">. </w:t>
      </w:r>
      <w:r>
        <w:rPr>
          <w:rFonts w:ascii="Times New Roman" w:eastAsia="Times New Roman" w:hAnsi="Times New Roman" w:cs="Times New Roman"/>
        </w:rPr>
        <w:t>суд квалифицирует по ч. 1 ст. 12.</w:t>
      </w:r>
      <w:r>
        <w:rPr>
          <w:rFonts w:ascii="Times New Roman" w:eastAsia="Times New Roman" w:hAnsi="Times New Roman" w:cs="Times New Roman"/>
        </w:rPr>
        <w:t>8</w:t>
      </w:r>
      <w:r>
        <w:rPr>
          <w:rFonts w:ascii="Times New Roman" w:eastAsia="Times New Roman" w:hAnsi="Times New Roman" w:cs="Times New Roman"/>
        </w:rPr>
        <w:t xml:space="preserve"> КоАП РФ – </w:t>
      </w:r>
      <w:r>
        <w:rPr>
          <w:rFonts w:ascii="Times New Roman" w:eastAsia="Times New Roman" w:hAnsi="Times New Roman" w:cs="Times New Roman"/>
        </w:rPr>
        <w:t>управление транспортным средством водителем, находящимся в состоянии опьянения, если такие действия не содержат уголовно наказуемого деяния.</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 xml:space="preserve">Обстоятельств, перечисленных в ст. 24.5 КоАП РФ, исключающих производство по делу об административном правонарушении, не имеется. </w:t>
      </w:r>
    </w:p>
    <w:p>
      <w:pPr>
        <w:spacing w:before="0" w:after="0"/>
        <w:ind w:firstLine="708"/>
        <w:jc w:val="both"/>
      </w:pPr>
      <w:r>
        <w:rPr>
          <w:rFonts w:ascii="Times New Roman" w:eastAsia="Times New Roman" w:hAnsi="Times New Roman" w:cs="Times New Roman"/>
        </w:rPr>
        <w:t xml:space="preserve">Обстоятельств, перечисленных в ст. 29.2 КоАП РФ, исключающих возможность рассмотрения дела, не имеется. </w:t>
      </w:r>
    </w:p>
    <w:p>
      <w:pPr>
        <w:spacing w:before="0" w:after="0"/>
        <w:ind w:firstLine="708"/>
        <w:jc w:val="both"/>
      </w:pPr>
      <w:r>
        <w:rPr>
          <w:rFonts w:ascii="Times New Roman" w:eastAsia="Times New Roman" w:hAnsi="Times New Roman" w:cs="Times New Roman"/>
        </w:rPr>
        <w:t>Обстоятельств, смягчающи</w:t>
      </w:r>
      <w:r>
        <w:rPr>
          <w:rFonts w:ascii="Times New Roman" w:eastAsia="Times New Roman" w:hAnsi="Times New Roman" w:cs="Times New Roman"/>
        </w:rPr>
        <w:t>х</w:t>
      </w:r>
      <w:r>
        <w:rPr>
          <w:rFonts w:ascii="Times New Roman" w:eastAsia="Times New Roman" w:hAnsi="Times New Roman" w:cs="Times New Roman"/>
        </w:rPr>
        <w:t xml:space="preserve"> административную ответственность, согласно ст. 4.2 КоАП РФ, </w:t>
      </w:r>
      <w:r>
        <w:rPr>
          <w:rFonts w:ascii="Times New Roman" w:eastAsia="Times New Roman" w:hAnsi="Times New Roman" w:cs="Times New Roman"/>
        </w:rPr>
        <w:t>судом не установлено.</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 xml:space="preserve">Обстоятельством, отягчающим административную ответственность, в соответствии со ст.4.3 КоАП РФ, </w:t>
      </w:r>
      <w:r>
        <w:rPr>
          <w:rFonts w:ascii="Times New Roman" w:eastAsia="Times New Roman" w:hAnsi="Times New Roman" w:cs="Times New Roman"/>
        </w:rPr>
        <w:t>является повторное совершение однородного правонарушения</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 xml:space="preserve">При определении меры наказания суд учитывает характер и степень общественной опасности </w:t>
      </w:r>
      <w:r>
        <w:rPr>
          <w:rFonts w:ascii="Times New Roman" w:eastAsia="Times New Roman" w:hAnsi="Times New Roman" w:cs="Times New Roman"/>
        </w:rPr>
        <w:t xml:space="preserve">правонарушения, </w:t>
      </w:r>
      <w:r>
        <w:rPr>
          <w:rFonts w:ascii="Times New Roman" w:eastAsia="Times New Roman" w:hAnsi="Times New Roman" w:cs="Times New Roman"/>
        </w:rPr>
        <w:t xml:space="preserve"> </w:t>
      </w:r>
      <w:r>
        <w:rPr>
          <w:rFonts w:ascii="Times New Roman" w:eastAsia="Times New Roman" w:hAnsi="Times New Roman" w:cs="Times New Roman"/>
        </w:rPr>
        <w:t>данные</w:t>
      </w:r>
      <w:r>
        <w:rPr>
          <w:rFonts w:ascii="Times New Roman" w:eastAsia="Times New Roman" w:hAnsi="Times New Roman" w:cs="Times New Roman"/>
        </w:rPr>
        <w:t xml:space="preserve"> о личности лица, в отношении которого ведется производство по делу об административном правонарушении, его отношение к содеянному.</w:t>
      </w:r>
    </w:p>
    <w:p>
      <w:pPr>
        <w:spacing w:before="0" w:after="0"/>
        <w:ind w:firstLine="708"/>
        <w:jc w:val="both"/>
      </w:pPr>
      <w:r>
        <w:rPr>
          <w:rFonts w:ascii="Times New Roman" w:eastAsia="Times New Roman" w:hAnsi="Times New Roman" w:cs="Times New Roman"/>
        </w:rPr>
        <w:t xml:space="preserve">На основании изложенного и руководствуясь </w:t>
      </w:r>
      <w:r>
        <w:rPr>
          <w:rFonts w:ascii="Times New Roman" w:eastAsia="Times New Roman" w:hAnsi="Times New Roman" w:cs="Times New Roman"/>
        </w:rPr>
        <w:t>ст.ст</w:t>
      </w:r>
      <w:r>
        <w:rPr>
          <w:rFonts w:ascii="Times New Roman" w:eastAsia="Times New Roman" w:hAnsi="Times New Roman" w:cs="Times New Roman"/>
        </w:rPr>
        <w:t>. 29.9-29.11 КоАП РФ, мировой судь</w:t>
      </w:r>
      <w:r>
        <w:rPr>
          <w:rFonts w:ascii="Times New Roman" w:eastAsia="Times New Roman" w:hAnsi="Times New Roman" w:cs="Times New Roman"/>
        </w:rPr>
        <w:t>я</w:t>
      </w:r>
    </w:p>
    <w:p>
      <w:pPr>
        <w:spacing w:before="0" w:after="0"/>
        <w:jc w:val="center"/>
      </w:pPr>
    </w:p>
    <w:p>
      <w:pPr>
        <w:spacing w:before="0" w:after="0"/>
        <w:jc w:val="center"/>
      </w:pPr>
      <w:r>
        <w:rPr>
          <w:rFonts w:ascii="Times New Roman" w:eastAsia="Times New Roman" w:hAnsi="Times New Roman" w:cs="Times New Roman"/>
        </w:rPr>
        <w:t>П О С Т А Н О В И Л:</w:t>
      </w:r>
    </w:p>
    <w:p>
      <w:pPr>
        <w:spacing w:before="0" w:after="0"/>
        <w:jc w:val="center"/>
      </w:pPr>
    </w:p>
    <w:p>
      <w:pPr>
        <w:spacing w:before="0" w:after="0"/>
        <w:ind w:firstLine="708"/>
        <w:jc w:val="both"/>
      </w:pPr>
      <w:r>
        <w:rPr>
          <w:rFonts w:ascii="Times New Roman" w:eastAsia="Times New Roman" w:hAnsi="Times New Roman" w:cs="Times New Roman"/>
        </w:rPr>
        <w:t xml:space="preserve">Признать </w:t>
      </w:r>
      <w:r>
        <w:rPr>
          <w:rFonts w:ascii="Times New Roman" w:eastAsia="Times New Roman" w:hAnsi="Times New Roman" w:cs="Times New Roman"/>
        </w:rPr>
        <w:t>Янмурзаева</w:t>
      </w:r>
      <w:r>
        <w:rPr>
          <w:rFonts w:ascii="Times New Roman" w:eastAsia="Times New Roman" w:hAnsi="Times New Roman" w:cs="Times New Roman"/>
        </w:rPr>
        <w:t xml:space="preserve"> </w:t>
      </w:r>
      <w:r>
        <w:rPr>
          <w:rFonts w:ascii="Times New Roman" w:eastAsia="Times New Roman" w:hAnsi="Times New Roman" w:cs="Times New Roman"/>
        </w:rPr>
        <w:t>Камалдина</w:t>
      </w:r>
      <w:r>
        <w:rPr>
          <w:rFonts w:ascii="Times New Roman" w:eastAsia="Times New Roman" w:hAnsi="Times New Roman" w:cs="Times New Roman"/>
        </w:rPr>
        <w:t xml:space="preserve"> </w:t>
      </w:r>
      <w:r>
        <w:rPr>
          <w:rFonts w:ascii="Times New Roman" w:eastAsia="Times New Roman" w:hAnsi="Times New Roman" w:cs="Times New Roman"/>
        </w:rPr>
        <w:t>Абдулмуталимовича</w:t>
      </w:r>
      <w:r>
        <w:rPr>
          <w:rFonts w:ascii="Times New Roman" w:eastAsia="Times New Roman" w:hAnsi="Times New Roman" w:cs="Times New Roman"/>
        </w:rPr>
        <w:t xml:space="preserve"> </w:t>
      </w:r>
      <w:r>
        <w:rPr>
          <w:rFonts w:ascii="Times New Roman" w:eastAsia="Times New Roman" w:hAnsi="Times New Roman" w:cs="Times New Roman"/>
        </w:rPr>
        <w:t>виновн</w:t>
      </w:r>
      <w:r>
        <w:rPr>
          <w:rFonts w:ascii="Times New Roman" w:eastAsia="Times New Roman" w:hAnsi="Times New Roman" w:cs="Times New Roman"/>
        </w:rPr>
        <w:t>ым</w:t>
      </w:r>
      <w:r>
        <w:rPr>
          <w:rFonts w:ascii="Times New Roman" w:eastAsia="Times New Roman" w:hAnsi="Times New Roman" w:cs="Times New Roman"/>
        </w:rPr>
        <w:t xml:space="preserve"> </w:t>
      </w:r>
      <w:r>
        <w:rPr>
          <w:rFonts w:ascii="Times New Roman" w:eastAsia="Times New Roman" w:hAnsi="Times New Roman" w:cs="Times New Roman"/>
        </w:rPr>
        <w:t xml:space="preserve">в совершении административного правонарушения, предусмотренного </w:t>
      </w:r>
      <w:r>
        <w:rPr>
          <w:rFonts w:ascii="Times New Roman" w:eastAsia="Times New Roman" w:hAnsi="Times New Roman" w:cs="Times New Roman"/>
        </w:rPr>
        <w:t xml:space="preserve">ч. 1 ст. 12.8 КоАП РФ, и подвергнуть наказанию в виде штрафа в размере </w:t>
      </w:r>
      <w:r>
        <w:rPr>
          <w:rFonts w:ascii="Times New Roman" w:eastAsia="Times New Roman" w:hAnsi="Times New Roman" w:cs="Times New Roman"/>
        </w:rPr>
        <w:t>45</w:t>
      </w:r>
      <w:r>
        <w:rPr>
          <w:rFonts w:ascii="Times New Roman" w:eastAsia="Times New Roman" w:hAnsi="Times New Roman" w:cs="Times New Roman"/>
        </w:rPr>
        <w:t xml:space="preserve"> 000 (</w:t>
      </w:r>
      <w:r>
        <w:rPr>
          <w:rFonts w:ascii="Times New Roman" w:eastAsia="Times New Roman" w:hAnsi="Times New Roman" w:cs="Times New Roman"/>
        </w:rPr>
        <w:t>сорока пяти</w:t>
      </w:r>
      <w:r>
        <w:rPr>
          <w:rFonts w:ascii="Times New Roman" w:eastAsia="Times New Roman" w:hAnsi="Times New Roman" w:cs="Times New Roman"/>
        </w:rPr>
        <w:t xml:space="preserve"> тысяч) рублей с лишением права управления транспортными средствами сроком на 1 (один) год </w:t>
      </w:r>
      <w:r>
        <w:rPr>
          <w:rFonts w:ascii="Times New Roman" w:eastAsia="Times New Roman" w:hAnsi="Times New Roman" w:cs="Times New Roman"/>
        </w:rPr>
        <w:t>8</w:t>
      </w:r>
      <w:r>
        <w:rPr>
          <w:rFonts w:ascii="Times New Roman" w:eastAsia="Times New Roman" w:hAnsi="Times New Roman" w:cs="Times New Roman"/>
        </w:rPr>
        <w:t xml:space="preserve"> (</w:t>
      </w:r>
      <w:r>
        <w:rPr>
          <w:rFonts w:ascii="Times New Roman" w:eastAsia="Times New Roman" w:hAnsi="Times New Roman" w:cs="Times New Roman"/>
        </w:rPr>
        <w:t>восемь</w:t>
      </w:r>
      <w:r>
        <w:rPr>
          <w:rFonts w:ascii="Times New Roman" w:eastAsia="Times New Roman" w:hAnsi="Times New Roman" w:cs="Times New Roman"/>
        </w:rPr>
        <w:t>)</w:t>
      </w:r>
      <w:r>
        <w:rPr>
          <w:rFonts w:ascii="Times New Roman" w:eastAsia="Times New Roman" w:hAnsi="Times New Roman" w:cs="Times New Roman"/>
        </w:rPr>
        <w:t xml:space="preserve"> месяцев.</w:t>
      </w:r>
    </w:p>
    <w:p>
      <w:pPr>
        <w:spacing w:before="0" w:after="0"/>
        <w:ind w:firstLine="708"/>
        <w:jc w:val="both"/>
      </w:pPr>
      <w:r>
        <w:rPr>
          <w:rFonts w:ascii="Times New Roman" w:eastAsia="Times New Roman" w:hAnsi="Times New Roman" w:cs="Times New Roman"/>
        </w:rPr>
        <w:t xml:space="preserve">Разъяснить </w:t>
      </w:r>
      <w:r>
        <w:rPr>
          <w:rFonts w:ascii="Times New Roman" w:eastAsia="Times New Roman" w:hAnsi="Times New Roman" w:cs="Times New Roman"/>
        </w:rPr>
        <w:t>Янмурзаеву</w:t>
      </w:r>
      <w:r>
        <w:rPr>
          <w:rFonts w:ascii="Times New Roman" w:eastAsia="Times New Roman" w:hAnsi="Times New Roman" w:cs="Times New Roman"/>
        </w:rPr>
        <w:t xml:space="preserve"> К.А.</w:t>
      </w:r>
      <w:r>
        <w:rPr>
          <w:rFonts w:ascii="Times New Roman" w:eastAsia="Times New Roman" w:hAnsi="Times New Roman" w:cs="Times New Roman"/>
        </w:rPr>
        <w:t>,</w:t>
      </w:r>
      <w:r>
        <w:rPr>
          <w:rFonts w:ascii="Times New Roman" w:eastAsia="Times New Roman" w:hAnsi="Times New Roman" w:cs="Times New Roman"/>
        </w:rPr>
        <w:t xml:space="preserve"> что в течение трёх рабочих дней со дня вступления в законную силу постановления о назначении административного наказания он обязан сдать водительское удостоверение и все другие имеющиеся у не</w:t>
      </w:r>
      <w:r>
        <w:rPr>
          <w:rFonts w:ascii="Times New Roman" w:eastAsia="Times New Roman" w:hAnsi="Times New Roman" w:cs="Times New Roman"/>
        </w:rPr>
        <w:t>го</w:t>
      </w:r>
      <w:r>
        <w:rPr>
          <w:rFonts w:ascii="Times New Roman" w:eastAsia="Times New Roman" w:hAnsi="Times New Roman" w:cs="Times New Roman"/>
        </w:rPr>
        <w:t xml:space="preserve"> удостоверения, предоставляющие право управления транспортными средствами, в Г</w:t>
      </w:r>
      <w:r>
        <w:rPr>
          <w:rFonts w:ascii="Times New Roman" w:eastAsia="Times New Roman" w:hAnsi="Times New Roman" w:cs="Times New Roman"/>
        </w:rPr>
        <w:t>осавтоинспекцию</w:t>
      </w:r>
      <w:r>
        <w:rPr>
          <w:rFonts w:ascii="Times New Roman" w:eastAsia="Times New Roman" w:hAnsi="Times New Roman" w:cs="Times New Roman"/>
        </w:rPr>
        <w:t xml:space="preserve"> </w:t>
      </w:r>
      <w:r>
        <w:rPr>
          <w:rFonts w:ascii="Times New Roman" w:eastAsia="Times New Roman" w:hAnsi="Times New Roman" w:cs="Times New Roman"/>
        </w:rPr>
        <w:t>У</w:t>
      </w:r>
      <w:r>
        <w:rPr>
          <w:rFonts w:ascii="Times New Roman" w:eastAsia="Times New Roman" w:hAnsi="Times New Roman" w:cs="Times New Roman"/>
        </w:rPr>
        <w:t xml:space="preserve">МВД России по г. Сургуту, либо заявить об их утрате. В случае уклонения от сдачи документов срок лишения специального права прерывается. Течение срока начинается со дня сдачи либо изъятия документов на право управления транспортным средством. </w:t>
      </w:r>
    </w:p>
    <w:p>
      <w:pPr>
        <w:spacing w:before="0" w:after="0"/>
        <w:ind w:firstLine="708"/>
        <w:jc w:val="both"/>
      </w:pPr>
      <w:r>
        <w:rPr>
          <w:rFonts w:ascii="Times New Roman" w:eastAsia="Times New Roman" w:hAnsi="Times New Roman" w:cs="Times New Roman"/>
        </w:rPr>
        <w:t xml:space="preserve">Административный штраф перечислять на счет получателя платежа 03100643000000018700 в </w:t>
      </w:r>
      <w:r>
        <w:rPr>
          <w:rFonts w:ascii="Times New Roman" w:eastAsia="Times New Roman" w:hAnsi="Times New Roman" w:cs="Times New Roman"/>
        </w:rPr>
        <w:t>ОКЦ № 8 УГУ Банка России</w:t>
      </w:r>
      <w:r>
        <w:rPr>
          <w:rFonts w:ascii="Times New Roman" w:eastAsia="Times New Roman" w:hAnsi="Times New Roman" w:cs="Times New Roman"/>
        </w:rPr>
        <w:t xml:space="preserve">//УФК по ХМАО-Югре г. Ханты-Мансийск </w:t>
      </w:r>
      <w:r>
        <w:rPr>
          <w:rFonts w:ascii="Times New Roman" w:eastAsia="Times New Roman" w:hAnsi="Times New Roman" w:cs="Times New Roman"/>
        </w:rPr>
        <w:t>кор</w:t>
      </w:r>
      <w:r>
        <w:rPr>
          <w:rFonts w:ascii="Times New Roman" w:eastAsia="Times New Roman" w:hAnsi="Times New Roman" w:cs="Times New Roman"/>
        </w:rPr>
        <w:t>./</w:t>
      </w:r>
      <w:r>
        <w:rPr>
          <w:rFonts w:ascii="Times New Roman" w:eastAsia="Times New Roman" w:hAnsi="Times New Roman" w:cs="Times New Roman"/>
        </w:rPr>
        <w:t>сч</w:t>
      </w:r>
      <w:r>
        <w:rPr>
          <w:rFonts w:ascii="Times New Roman" w:eastAsia="Times New Roman" w:hAnsi="Times New Roman" w:cs="Times New Roman"/>
        </w:rPr>
        <w:t>. 40102810245370000007 БИК 007162163 ОКТМО 718</w:t>
      </w:r>
      <w:r>
        <w:rPr>
          <w:rFonts w:ascii="Times New Roman" w:eastAsia="Times New Roman" w:hAnsi="Times New Roman" w:cs="Times New Roman"/>
        </w:rPr>
        <w:t>26</w:t>
      </w:r>
      <w:r>
        <w:rPr>
          <w:rFonts w:ascii="Times New Roman" w:eastAsia="Times New Roman" w:hAnsi="Times New Roman" w:cs="Times New Roman"/>
        </w:rPr>
        <w:t>000</w:t>
      </w:r>
      <w:r>
        <w:rPr>
          <w:rFonts w:ascii="Times New Roman" w:eastAsia="Times New Roman" w:hAnsi="Times New Roman" w:cs="Times New Roman"/>
        </w:rPr>
        <w:t xml:space="preserve"> </w:t>
      </w:r>
      <w:r>
        <w:rPr>
          <w:rFonts w:ascii="Times New Roman" w:eastAsia="Times New Roman" w:hAnsi="Times New Roman" w:cs="Times New Roman"/>
        </w:rPr>
        <w:t>ИНН 8601010390 КПП 860101001 КБК 188 116</w:t>
      </w:r>
      <w:r>
        <w:rPr>
          <w:rFonts w:ascii="Times New Roman" w:eastAsia="Times New Roman" w:hAnsi="Times New Roman" w:cs="Times New Roman"/>
        </w:rPr>
        <w:t> </w:t>
      </w:r>
      <w:r>
        <w:rPr>
          <w:rFonts w:ascii="Times New Roman" w:eastAsia="Times New Roman" w:hAnsi="Times New Roman" w:cs="Times New Roman"/>
        </w:rPr>
        <w:t>011230 1000 1140</w:t>
      </w:r>
      <w:r>
        <w:rPr>
          <w:rFonts w:ascii="Times New Roman" w:eastAsia="Times New Roman" w:hAnsi="Times New Roman" w:cs="Times New Roman"/>
        </w:rPr>
        <w:t>,</w:t>
      </w:r>
      <w:r>
        <w:rPr>
          <w:rFonts w:ascii="Times New Roman" w:eastAsia="Times New Roman" w:hAnsi="Times New Roman" w:cs="Times New Roman"/>
          <w:b/>
          <w:bCs/>
          <w:i/>
          <w:iCs/>
        </w:rPr>
        <w:t xml:space="preserve"> </w:t>
      </w:r>
      <w:r>
        <w:rPr>
          <w:rFonts w:ascii="Times New Roman" w:eastAsia="Times New Roman" w:hAnsi="Times New Roman" w:cs="Times New Roman"/>
        </w:rPr>
        <w:t>получатель: УФК по ХМАО-Югре (УМВД России по ХМАО-Югре).</w:t>
      </w:r>
      <w:r>
        <w:rPr>
          <w:rFonts w:ascii="Times New Roman" w:eastAsia="Times New Roman" w:hAnsi="Times New Roman" w:cs="Times New Roman"/>
        </w:rPr>
        <w:t xml:space="preserve"> </w:t>
      </w:r>
      <w:r>
        <w:rPr>
          <w:rFonts w:ascii="Times New Roman" w:eastAsia="Times New Roman" w:hAnsi="Times New Roman" w:cs="Times New Roman"/>
          <w:b/>
          <w:bCs/>
        </w:rPr>
        <w:t>УИН: 188104862</w:t>
      </w:r>
      <w:r>
        <w:rPr>
          <w:rFonts w:ascii="Times New Roman" w:eastAsia="Times New Roman" w:hAnsi="Times New Roman" w:cs="Times New Roman"/>
          <w:b/>
          <w:bCs/>
        </w:rPr>
        <w:t>6</w:t>
      </w:r>
      <w:r>
        <w:rPr>
          <w:rFonts w:ascii="Times New Roman" w:eastAsia="Times New Roman" w:hAnsi="Times New Roman" w:cs="Times New Roman"/>
          <w:b/>
          <w:bCs/>
        </w:rPr>
        <w:t>0</w:t>
      </w:r>
      <w:r>
        <w:rPr>
          <w:rFonts w:ascii="Times New Roman" w:eastAsia="Times New Roman" w:hAnsi="Times New Roman" w:cs="Times New Roman"/>
          <w:b/>
          <w:bCs/>
        </w:rPr>
        <w:t>740000649</w:t>
      </w:r>
      <w:r>
        <w:rPr>
          <w:rFonts w:ascii="Times New Roman" w:eastAsia="Times New Roman" w:hAnsi="Times New Roman" w:cs="Times New Roman"/>
          <w:b/>
          <w:bCs/>
        </w:rPr>
        <w:t>.</w:t>
      </w:r>
    </w:p>
    <w:p>
      <w:pPr>
        <w:spacing w:before="0" w:after="0"/>
        <w:ind w:firstLine="708"/>
        <w:jc w:val="both"/>
      </w:pPr>
      <w:r>
        <w:rPr>
          <w:rFonts w:ascii="Times New Roman" w:eastAsia="Times New Roman" w:hAnsi="Times New Roman" w:cs="Times New Roman"/>
        </w:rPr>
        <w:t>Взыскатель:</w:t>
      </w:r>
      <w:r>
        <w:rPr>
          <w:rFonts w:ascii="Times New Roman" w:eastAsia="Times New Roman" w:hAnsi="Times New Roman" w:cs="Times New Roman"/>
          <w:b/>
          <w:bCs/>
        </w:rPr>
        <w:t xml:space="preserve"> </w:t>
      </w:r>
      <w:r>
        <w:rPr>
          <w:rFonts w:ascii="Times New Roman" w:eastAsia="Times New Roman" w:hAnsi="Times New Roman" w:cs="Times New Roman"/>
        </w:rPr>
        <w:t>УМВД России по ХМАО-Югре, адрес: ул. Ленина д. 55, г. Ханты-Мансийск, Тюменской области, 628000.</w:t>
      </w:r>
    </w:p>
    <w:p>
      <w:pPr>
        <w:spacing w:before="0" w:after="0"/>
        <w:ind w:firstLine="708"/>
        <w:jc w:val="both"/>
      </w:pPr>
      <w:r>
        <w:rPr>
          <w:rFonts w:ascii="Times New Roman" w:eastAsia="Times New Roman" w:hAnsi="Times New Roman" w:cs="Times New Roman"/>
        </w:rPr>
        <w:t>Штраф подлежит уплате в течение 60 дней, копия квитанции предоставляется в 10</w:t>
      </w:r>
      <w:r>
        <w:rPr>
          <w:rFonts w:ascii="Times New Roman" w:eastAsia="Times New Roman" w:hAnsi="Times New Roman" w:cs="Times New Roman"/>
        </w:rPr>
        <w:t>1</w:t>
      </w:r>
      <w:r>
        <w:rPr>
          <w:rFonts w:ascii="Times New Roman" w:eastAsia="Times New Roman" w:hAnsi="Times New Roman" w:cs="Times New Roman"/>
        </w:rPr>
        <w:t xml:space="preserve"> </w:t>
      </w:r>
      <w:r>
        <w:rPr>
          <w:rFonts w:ascii="Times New Roman" w:eastAsia="Times New Roman" w:hAnsi="Times New Roman" w:cs="Times New Roman"/>
        </w:rPr>
        <w:t>каб</w:t>
      </w:r>
      <w:r>
        <w:rPr>
          <w:rFonts w:ascii="Times New Roman" w:eastAsia="Times New Roman" w:hAnsi="Times New Roman" w:cs="Times New Roman"/>
        </w:rPr>
        <w:t>. д.9 ул. Гагарина г. Сургута</w:t>
      </w:r>
    </w:p>
    <w:p>
      <w:pPr>
        <w:spacing w:before="0" w:after="0"/>
        <w:ind w:firstLine="708"/>
        <w:jc w:val="both"/>
      </w:pPr>
      <w:r>
        <w:rPr>
          <w:rFonts w:ascii="Times New Roman" w:eastAsia="Times New Roman" w:hAnsi="Times New Roman" w:cs="Times New Roman"/>
        </w:rPr>
        <w:t>Лица, несвоевременно уплатившие штраф, подлежат ответственности по ч. 1 ст. 20.25 КоАП РФ,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 либо обязательные работы на срок до пятидесяти часов</w:t>
      </w:r>
      <w:r>
        <w:rPr>
          <w:rFonts w:ascii="Times New Roman" w:eastAsia="Times New Roman" w:hAnsi="Times New Roman" w:cs="Times New Roman"/>
        </w:rPr>
        <w:t>.</w:t>
      </w:r>
    </w:p>
    <w:p>
      <w:pPr>
        <w:spacing w:before="0" w:after="0"/>
        <w:jc w:val="both"/>
        <w:rPr>
          <w:sz w:val="24"/>
          <w:szCs w:val="24"/>
        </w:rPr>
      </w:pPr>
      <w:r>
        <w:rPr>
          <w:sz w:val="24"/>
          <w:szCs w:val="24"/>
        </w:rPr>
        <w:tab/>
      </w:r>
      <w:r>
        <w:rPr>
          <w:rFonts w:ascii="Times New Roman" w:eastAsia="Times New Roman" w:hAnsi="Times New Roman" w:cs="Times New Roman"/>
        </w:rPr>
        <w:t xml:space="preserve">Постановление может быть обжаловано в </w:t>
      </w:r>
      <w:r>
        <w:rPr>
          <w:rFonts w:ascii="Times New Roman" w:eastAsia="Times New Roman" w:hAnsi="Times New Roman" w:cs="Times New Roman"/>
        </w:rPr>
        <w:t>Сургутский</w:t>
      </w:r>
      <w:r>
        <w:rPr>
          <w:rFonts w:ascii="Times New Roman" w:eastAsia="Times New Roman" w:hAnsi="Times New Roman" w:cs="Times New Roman"/>
        </w:rPr>
        <w:t xml:space="preserve"> городской суд через мирового судью судебного участка № 3 </w:t>
      </w:r>
      <w:r>
        <w:rPr>
          <w:rFonts w:ascii="Times New Roman" w:eastAsia="Times New Roman" w:hAnsi="Times New Roman" w:cs="Times New Roman"/>
        </w:rPr>
        <w:t>Сургутского</w:t>
      </w:r>
      <w:r>
        <w:rPr>
          <w:rFonts w:ascii="Times New Roman" w:eastAsia="Times New Roman" w:hAnsi="Times New Roman" w:cs="Times New Roman"/>
        </w:rPr>
        <w:t xml:space="preserve"> судебного района города окружного </w:t>
      </w:r>
      <w:r>
        <w:rPr>
          <w:rFonts w:ascii="Times New Roman" w:eastAsia="Times New Roman" w:hAnsi="Times New Roman" w:cs="Times New Roman"/>
        </w:rPr>
        <w:t>значения</w:t>
      </w:r>
      <w:r>
        <w:rPr>
          <w:rFonts w:ascii="Times New Roman" w:eastAsia="Times New Roman" w:hAnsi="Times New Roman" w:cs="Times New Roman"/>
        </w:rPr>
        <w:t xml:space="preserve">  </w:t>
      </w:r>
      <w:r>
        <w:rPr>
          <w:rFonts w:ascii="Times New Roman" w:eastAsia="Times New Roman" w:hAnsi="Times New Roman" w:cs="Times New Roman"/>
        </w:rPr>
        <w:t>Сургут</w:t>
      </w:r>
      <w:r>
        <w:rPr>
          <w:rFonts w:ascii="Times New Roman" w:eastAsia="Times New Roman" w:hAnsi="Times New Roman" w:cs="Times New Roman"/>
        </w:rPr>
        <w:t xml:space="preserve"> в течение десяти дней со дня вручения или получения копии постановления</w:t>
      </w:r>
      <w:r>
        <w:rPr>
          <w:rFonts w:ascii="Times New Roman" w:eastAsia="Times New Roman" w:hAnsi="Times New Roman" w:cs="Times New Roman"/>
        </w:rPr>
        <w:t>.</w:t>
      </w:r>
    </w:p>
    <w:p>
      <w:pPr>
        <w:spacing w:before="0" w:after="0"/>
        <w:jc w:val="both"/>
        <w:rPr>
          <w:sz w:val="24"/>
          <w:szCs w:val="24"/>
        </w:rPr>
      </w:pPr>
      <w:r>
        <w:rPr>
          <w:sz w:val="24"/>
          <w:szCs w:val="24"/>
        </w:rPr>
        <w:tab/>
      </w:r>
    </w:p>
    <w:p>
      <w:pPr>
        <w:spacing w:before="0" w:after="0"/>
        <w:jc w:val="both"/>
      </w:pPr>
    </w:p>
    <w:p>
      <w:pPr>
        <w:spacing w:before="0" w:after="0"/>
        <w:jc w:val="both"/>
      </w:pPr>
      <w:r>
        <w:rPr>
          <w:rFonts w:ascii="Times New Roman" w:eastAsia="Times New Roman" w:hAnsi="Times New Roman" w:cs="Times New Roman"/>
        </w:rPr>
        <w:t>Копия верна</w:t>
      </w:r>
    </w:p>
    <w:p>
      <w:pPr>
        <w:spacing w:before="0" w:after="0"/>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Е.В. Ачкасова</w:t>
      </w:r>
    </w:p>
    <w:sectPr>
      <w:headerReference w:type="default" r:id="rId7"/>
      <w:pgMar w:header="708" w:footer="708"/>
      <w:cols w:space="708"/>
      <w:titlePg/>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0" w:after="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p>
    <w:pPr>
      <w:spacing w:before="0" w:after="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55rplc-5">
    <w:name w:val="cat-UserDefined grp-55 rplc-5"/>
    <w:basedOn w:val="DefaultParagraphFont"/>
  </w:style>
  <w:style w:type="character" w:customStyle="1" w:styleId="cat-UserDefinedgrp-56rplc-8">
    <w:name w:val="cat-UserDefined grp-56 rplc-8"/>
    <w:basedOn w:val="DefaultParagraphFont"/>
  </w:style>
  <w:style w:type="character" w:customStyle="1" w:styleId="cat-UserDefinedgrp-57rplc-9">
    <w:name w:val="cat-UserDefined grp-57 rplc-9"/>
    <w:basedOn w:val="DefaultParagraphFont"/>
  </w:style>
  <w:style w:type="character" w:customStyle="1" w:styleId="cat-UserDefinedgrp-47rplc-10">
    <w:name w:val="cat-UserDefined grp-47 rplc-10"/>
    <w:basedOn w:val="DefaultParagraphFont"/>
  </w:style>
  <w:style w:type="character" w:customStyle="1" w:styleId="cat-UserDefinedgrp-58rplc-12">
    <w:name w:val="cat-UserDefined grp-58 rplc-12"/>
    <w:basedOn w:val="DefaultParagraphFont"/>
  </w:style>
  <w:style w:type="character" w:customStyle="1" w:styleId="cat-UserDefinedgrp-59rplc-13">
    <w:name w:val="cat-UserDefined grp-59 rplc-13"/>
    <w:basedOn w:val="DefaultParagraphFont"/>
  </w:style>
  <w:style w:type="character" w:customStyle="1" w:styleId="cat-UserDefinedgrp-60rplc-16">
    <w:name w:val="cat-UserDefined grp-60 rplc-16"/>
    <w:basedOn w:val="DefaultParagraphFont"/>
  </w:style>
  <w:style w:type="character" w:customStyle="1" w:styleId="cat-UserDefinedgrp-61rplc-25">
    <w:name w:val="cat-UserDefined grp-61 rplc-25"/>
    <w:basedOn w:val="DefaultParagraphFont"/>
  </w:style>
  <w:style w:type="character" w:customStyle="1" w:styleId="cat-UserDefinedgrp-61rplc-33">
    <w:name w:val="cat-UserDefined grp-61 rplc-33"/>
    <w:basedOn w:val="DefaultParagraphFont"/>
  </w:style>
  <w:style w:type="character" w:customStyle="1" w:styleId="cat-UserDefinedgrp-61rplc-37">
    <w:name w:val="cat-UserDefined grp-61 rplc-37"/>
    <w:basedOn w:val="DefaultParagraphFont"/>
  </w:style>
  <w:style w:type="character" w:customStyle="1" w:styleId="cat-UserDefinedgrp-61rplc-53">
    <w:name w:val="cat-UserDefined grp-61 rplc-53"/>
    <w:basedOn w:val="DefaultParagraphFont"/>
  </w:style>
  <w:style w:type="character" w:customStyle="1" w:styleId="cat-UserDefinedgrp-61rplc-59">
    <w:name w:val="cat-UserDefined grp-61 rplc-59"/>
    <w:basedOn w:val="DefaultParagraphFont"/>
  </w:style>
  <w:style w:type="character" w:customStyle="1" w:styleId="cat-UserDefinedgrp-61rplc-90">
    <w:name w:val="cat-UserDefined grp-61 rplc-90"/>
    <w:basedOn w:val="DefaultParagraphFont"/>
  </w:style>
  <w:style w:type="character" w:customStyle="1" w:styleId="cat-UserDefinedgrp-61rplc-120">
    <w:name w:val="cat-UserDefined grp-61 rplc-120"/>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25267.241" TargetMode="External" /><Relationship Id="rId5" Type="http://schemas.openxmlformats.org/officeDocument/2006/relationships/hyperlink" Target="https://internet.garant.ru/" TargetMode="External" /><Relationship Id="rId6" Type="http://schemas.openxmlformats.org/officeDocument/2006/relationships/hyperlink" Target="https://arbitr.garant.ru/" TargetMode="External" /><Relationship Id="rId7" Type="http://schemas.openxmlformats.org/officeDocument/2006/relationships/header" Target="header1.xml" /><Relationship Id="rId8"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